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7" w:rightFromText="187" w:vertAnchor="page" w:horzAnchor="margin" w:tblpY="419"/>
        <w:tblOverlap w:val="never"/>
        <w:tblW w:w="5000" w:type="pct"/>
        <w:tblBorders>
          <w:top w:val="dashed" w:sz="4" w:space="0" w:color="808080"/>
          <w:insideH w:val="dashed" w:sz="4" w:space="0" w:color="7F7F7F"/>
          <w:insideV w:val="dashed" w:sz="4" w:space="0" w:color="7F7F7F"/>
        </w:tblBorders>
        <w:tblLook w:val="04A0"/>
      </w:tblPr>
      <w:tblGrid>
        <w:gridCol w:w="9578"/>
      </w:tblGrid>
      <w:tr w:rsidR="0029215D" w:rsidRPr="001250CC" w:rsidTr="001250CC">
        <w:tc>
          <w:tcPr>
            <w:tcW w:w="9576" w:type="dxa"/>
          </w:tcPr>
          <w:p w:rsidR="0029215D" w:rsidRPr="001250CC" w:rsidRDefault="0029215D" w:rsidP="001250CC">
            <w:pPr>
              <w:pStyle w:val="HeaderFirstPage"/>
              <w:pBdr>
                <w:bottom w:val="none" w:sz="0" w:space="0" w:color="auto"/>
              </w:pBdr>
              <w:spacing w:after="0"/>
              <w:rPr>
                <w:color w:val="auto"/>
              </w:rPr>
            </w:pPr>
          </w:p>
        </w:tc>
      </w:tr>
    </w:tbl>
    <w:p w:rsidR="00182A64" w:rsidRPr="007C0D11" w:rsidRDefault="007C0D11">
      <w:pPr>
        <w:pStyle w:val="NoSpacing"/>
        <w:rPr>
          <w:b/>
          <w:color w:val="auto"/>
        </w:rPr>
      </w:pPr>
      <w:r>
        <w:rPr>
          <w:b/>
          <w:color w:val="auto"/>
        </w:rPr>
        <w:t>Resume</w:t>
      </w:r>
    </w:p>
    <w:tbl>
      <w:tblPr>
        <w:tblW w:w="5125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330"/>
        <w:gridCol w:w="5822"/>
        <w:gridCol w:w="3821"/>
      </w:tblGrid>
      <w:tr w:rsidR="00182A64" w:rsidRPr="001250CC" w:rsidTr="00B04CED">
        <w:trPr>
          <w:trHeight w:val="1726"/>
          <w:jc w:val="center"/>
        </w:trPr>
        <w:tc>
          <w:tcPr>
            <w:tcW w:w="399" w:type="dxa"/>
            <w:tcBorders>
              <w:top w:val="single" w:sz="6" w:space="0" w:color="9FB8CD"/>
              <w:left w:val="single" w:sz="6" w:space="0" w:color="9FB8CD"/>
              <w:bottom w:val="single" w:sz="6" w:space="0" w:color="9FB8CD"/>
              <w:right w:val="single" w:sz="6" w:space="0" w:color="9FB8CD"/>
            </w:tcBorders>
            <w:shd w:val="clear" w:color="auto" w:fill="9FB8CD"/>
          </w:tcPr>
          <w:p w:rsidR="00182A64" w:rsidRPr="001250CC" w:rsidRDefault="00182A64" w:rsidP="001250CC">
            <w:pPr>
              <w:spacing w:after="0" w:line="240" w:lineRule="auto"/>
              <w:rPr>
                <w:color w:val="auto"/>
              </w:rPr>
            </w:pPr>
          </w:p>
        </w:tc>
        <w:tc>
          <w:tcPr>
            <w:tcW w:w="6483" w:type="dxa"/>
            <w:tcBorders>
              <w:top w:val="single" w:sz="6" w:space="0" w:color="9FB8CD"/>
              <w:left w:val="single" w:sz="6" w:space="0" w:color="9FB8CD"/>
              <w:bottom w:val="single" w:sz="6" w:space="0" w:color="9FB8CD"/>
              <w:right w:val="nil"/>
            </w:tcBorders>
            <w:tcMar>
              <w:top w:w="360" w:type="dxa"/>
              <w:left w:w="360" w:type="dxa"/>
              <w:bottom w:w="360" w:type="dxa"/>
              <w:right w:w="0" w:type="dxa"/>
            </w:tcMar>
          </w:tcPr>
          <w:p w:rsidR="00182A64" w:rsidRPr="001250CC" w:rsidRDefault="00182A64" w:rsidP="00B04CED">
            <w:pPr>
              <w:pStyle w:val="PersonalName"/>
              <w:rPr>
                <w:color w:val="auto"/>
              </w:rPr>
            </w:pPr>
            <w:r w:rsidRPr="001250CC">
              <w:rPr>
                <w:color w:val="auto"/>
                <w:spacing w:val="10"/>
              </w:rPr>
              <w:sym w:font="Wingdings 3" w:char="F07D"/>
            </w:r>
            <w:r w:rsidRPr="001250CC">
              <w:rPr>
                <w:color w:val="auto"/>
              </w:rPr>
              <w:t xml:space="preserve">Joses M. Calusay </w:t>
            </w:r>
          </w:p>
          <w:p w:rsidR="0013352F" w:rsidRPr="00B04CED" w:rsidRDefault="0013352F" w:rsidP="0013352F">
            <w:pPr>
              <w:pStyle w:val="AddressText"/>
              <w:spacing w:before="0" w:line="240" w:lineRule="auto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 xml:space="preserve">F.A.R.M., Inc, Bldg. </w:t>
            </w:r>
          </w:p>
          <w:p w:rsidR="0013352F" w:rsidRDefault="0013352F" w:rsidP="0013352F">
            <w:pPr>
              <w:pStyle w:val="AddressText"/>
              <w:spacing w:before="0" w:line="240" w:lineRule="auto"/>
              <w:rPr>
                <w:color w:val="auto"/>
                <w:sz w:val="20"/>
              </w:rPr>
            </w:pPr>
            <w:proofErr w:type="spellStart"/>
            <w:r>
              <w:rPr>
                <w:color w:val="auto"/>
                <w:sz w:val="20"/>
              </w:rPr>
              <w:t>Mabini</w:t>
            </w:r>
            <w:proofErr w:type="spellEnd"/>
            <w:r>
              <w:rPr>
                <w:color w:val="auto"/>
                <w:sz w:val="20"/>
              </w:rPr>
              <w:t xml:space="preserve"> Street</w:t>
            </w:r>
          </w:p>
          <w:p w:rsidR="008066FE" w:rsidRPr="00B04CED" w:rsidRDefault="008066FE" w:rsidP="0013352F">
            <w:pPr>
              <w:pStyle w:val="AddressText"/>
              <w:spacing w:before="0" w:line="240" w:lineRule="auto"/>
              <w:rPr>
                <w:color w:val="auto"/>
                <w:sz w:val="20"/>
              </w:rPr>
            </w:pPr>
            <w:r w:rsidRPr="00B04CED">
              <w:rPr>
                <w:color w:val="auto"/>
                <w:sz w:val="20"/>
              </w:rPr>
              <w:t>Roxas City, Capiz, Philippines</w:t>
            </w:r>
            <w:r w:rsidR="00B04CED">
              <w:rPr>
                <w:color w:val="auto"/>
                <w:sz w:val="20"/>
              </w:rPr>
              <w:t xml:space="preserve">, </w:t>
            </w:r>
          </w:p>
          <w:p w:rsidR="00182A64" w:rsidRPr="00B04CED" w:rsidRDefault="00182A64" w:rsidP="00B04CED">
            <w:pPr>
              <w:pStyle w:val="AddressText"/>
              <w:spacing w:before="0" w:line="240" w:lineRule="auto"/>
              <w:rPr>
                <w:color w:val="auto"/>
                <w:sz w:val="20"/>
              </w:rPr>
            </w:pPr>
            <w:r w:rsidRPr="00B04CED">
              <w:rPr>
                <w:color w:val="auto"/>
                <w:sz w:val="20"/>
              </w:rPr>
              <w:t xml:space="preserve">E-mail: </w:t>
            </w:r>
            <w:r w:rsidR="00D83C99">
              <w:rPr>
                <w:color w:val="auto"/>
                <w:sz w:val="20"/>
              </w:rPr>
              <w:t>josescalusay@gmail.com</w:t>
            </w:r>
          </w:p>
          <w:p w:rsidR="00182A64" w:rsidRDefault="00182A64" w:rsidP="00D83C99">
            <w:pPr>
              <w:pStyle w:val="AddressText"/>
              <w:spacing w:before="0" w:line="240" w:lineRule="auto"/>
              <w:rPr>
                <w:color w:val="auto"/>
                <w:sz w:val="20"/>
              </w:rPr>
            </w:pPr>
            <w:r w:rsidRPr="00B04CED">
              <w:rPr>
                <w:color w:val="auto"/>
                <w:sz w:val="20"/>
              </w:rPr>
              <w:t xml:space="preserve">Website: </w:t>
            </w:r>
            <w:r w:rsidR="00D83C99">
              <w:rPr>
                <w:color w:val="auto"/>
                <w:sz w:val="20"/>
              </w:rPr>
              <w:t>josescalusay@zumba.com</w:t>
            </w:r>
            <w:r w:rsidRPr="00B04CED">
              <w:rPr>
                <w:color w:val="auto"/>
                <w:sz w:val="20"/>
              </w:rPr>
              <w:t xml:space="preserve">  </w:t>
            </w:r>
          </w:p>
          <w:p w:rsidR="00185BEA" w:rsidRPr="001250CC" w:rsidRDefault="00185BEA" w:rsidP="00D83C99">
            <w:pPr>
              <w:pStyle w:val="AddressText"/>
              <w:spacing w:before="0" w:line="240" w:lineRule="auto"/>
              <w:rPr>
                <w:color w:val="auto"/>
                <w:sz w:val="24"/>
              </w:rPr>
            </w:pPr>
            <w:r>
              <w:rPr>
                <w:color w:val="auto"/>
                <w:sz w:val="20"/>
              </w:rPr>
              <w:t>Work Mobile: 621-0128</w:t>
            </w:r>
          </w:p>
        </w:tc>
        <w:tc>
          <w:tcPr>
            <w:tcW w:w="3091" w:type="dxa"/>
            <w:tcBorders>
              <w:top w:val="single" w:sz="6" w:space="0" w:color="9FB8CD"/>
              <w:left w:val="nil"/>
              <w:bottom w:val="single" w:sz="6" w:space="0" w:color="9FB8CD"/>
              <w:right w:val="single" w:sz="6" w:space="0" w:color="9FB8CD"/>
            </w:tcBorders>
            <w:tcMar>
              <w:top w:w="360" w:type="dxa"/>
              <w:left w:w="360" w:type="dxa"/>
              <w:right w:w="360" w:type="dxa"/>
            </w:tcMar>
          </w:tcPr>
          <w:p w:rsidR="00182A64" w:rsidRPr="001250CC" w:rsidRDefault="0013352F" w:rsidP="00B04CED">
            <w:pPr>
              <w:spacing w:after="0" w:line="240" w:lineRule="auto"/>
              <w:rPr>
                <w:color w:val="auto"/>
              </w:rPr>
            </w:pPr>
            <w:r>
              <w:rPr>
                <w:noProof/>
                <w:lang w:eastAsia="en-US"/>
              </w:rPr>
              <w:drawing>
                <wp:inline distT="0" distB="0" distL="0" distR="0">
                  <wp:extent cx="1950085" cy="1950085"/>
                  <wp:effectExtent l="19050" t="0" r="0" b="0"/>
                  <wp:docPr id="17" name="Picture 17" descr="https://fbcdn-sphotos-g-a.akamaihd.net/hphotos-ak-xfa1/v/t1.0-9/10882213_10152916258099153_1553244763735467923_n.jpg?oh=f40120e9ab783cbd2059f616b3654d5d&amp;oe=561418D8&amp;__gda__=1444048949_0746ea98f94dbf7ff50aa1db48533c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fbcdn-sphotos-g-a.akamaihd.net/hphotos-ak-xfa1/v/t1.0-9/10882213_10152916258099153_1553244763735467923_n.jpg?oh=f40120e9ab783cbd2059f616b3654d5d&amp;oe=561418D8&amp;__gda__=1444048949_0746ea98f94dbf7ff50aa1db48533c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0085" cy="1950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41B48" w:rsidRPr="00E93B45" w:rsidRDefault="00A41B48">
      <w:pPr>
        <w:pStyle w:val="NoSpacing"/>
        <w:rPr>
          <w:color w:val="auto"/>
        </w:rPr>
      </w:pPr>
    </w:p>
    <w:tbl>
      <w:tblPr>
        <w:tblW w:w="5043" w:type="pct"/>
        <w:jc w:val="center"/>
        <w:tblBorders>
          <w:top w:val="single" w:sz="6" w:space="0" w:color="AAB0C7"/>
          <w:left w:val="single" w:sz="6" w:space="0" w:color="AAB0C7"/>
          <w:bottom w:val="single" w:sz="6" w:space="0" w:color="AAB0C7"/>
          <w:right w:val="single" w:sz="6" w:space="0" w:color="AAB0C7"/>
          <w:insideH w:val="single" w:sz="6" w:space="0" w:color="AAB0C7"/>
          <w:insideV w:val="single" w:sz="6" w:space="0" w:color="AAB0C7"/>
        </w:tblBorders>
        <w:tblCellMar>
          <w:left w:w="0" w:type="dxa"/>
          <w:right w:w="0" w:type="dxa"/>
        </w:tblCellMar>
        <w:tblLook w:val="04A0"/>
      </w:tblPr>
      <w:tblGrid>
        <w:gridCol w:w="368"/>
        <w:gridCol w:w="9446"/>
      </w:tblGrid>
      <w:tr w:rsidR="00A41B48" w:rsidRPr="001250CC" w:rsidTr="008066FE">
        <w:trPr>
          <w:trHeight w:val="1083"/>
          <w:jc w:val="center"/>
        </w:trPr>
        <w:tc>
          <w:tcPr>
            <w:tcW w:w="368" w:type="dxa"/>
            <w:shd w:val="clear" w:color="auto" w:fill="AAB0C7"/>
          </w:tcPr>
          <w:p w:rsidR="00A41B48" w:rsidRPr="001250CC" w:rsidRDefault="00A41B48" w:rsidP="001250CC">
            <w:pPr>
              <w:spacing w:after="0" w:line="240" w:lineRule="auto"/>
              <w:rPr>
                <w:color w:val="auto"/>
              </w:rPr>
            </w:pPr>
          </w:p>
        </w:tc>
        <w:tc>
          <w:tcPr>
            <w:tcW w:w="0" w:type="auto"/>
            <w:tcMar>
              <w:top w:w="360" w:type="dxa"/>
              <w:left w:w="360" w:type="dxa"/>
              <w:bottom w:w="360" w:type="dxa"/>
              <w:right w:w="360" w:type="dxa"/>
            </w:tcMar>
          </w:tcPr>
          <w:p w:rsidR="00A41B48" w:rsidRPr="001250CC" w:rsidRDefault="00194C76">
            <w:pPr>
              <w:pStyle w:val="Section"/>
              <w:rPr>
                <w:color w:val="auto"/>
              </w:rPr>
            </w:pPr>
            <w:r w:rsidRPr="001250CC">
              <w:rPr>
                <w:color w:val="auto"/>
              </w:rPr>
              <w:t>Objective</w:t>
            </w:r>
          </w:p>
          <w:p w:rsidR="00194C76" w:rsidRPr="001250CC" w:rsidRDefault="0013352F" w:rsidP="001250CC">
            <w:pPr>
              <w:pStyle w:val="SubsectionText"/>
              <w:spacing w:line="24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Zumba® Instructor for Special Event</w:t>
            </w:r>
          </w:p>
          <w:p w:rsidR="00A41B48" w:rsidRPr="001250CC" w:rsidRDefault="00CB6B10">
            <w:pPr>
              <w:pStyle w:val="Section"/>
              <w:rPr>
                <w:color w:val="auto"/>
              </w:rPr>
            </w:pPr>
            <w:r w:rsidRPr="001250CC">
              <w:rPr>
                <w:color w:val="auto"/>
              </w:rPr>
              <w:t>Education</w:t>
            </w:r>
          </w:p>
          <w:p w:rsidR="00BA4CD0" w:rsidRDefault="00BA4CD0" w:rsidP="00BA4CD0">
            <w:pPr>
              <w:pStyle w:val="Subsection"/>
              <w:rPr>
                <w:color w:val="auto"/>
              </w:rPr>
            </w:pPr>
            <w:r>
              <w:rPr>
                <w:color w:val="auto"/>
              </w:rPr>
              <w:t>Asia Pacific Theological Seminary, Asian Institute for Youth Studies Summer of 2015</w:t>
            </w:r>
          </w:p>
          <w:p w:rsidR="000953F2" w:rsidRDefault="000953F2" w:rsidP="00BA4CD0">
            <w:pPr>
              <w:pStyle w:val="Subsection"/>
              <w:rPr>
                <w:color w:val="auto"/>
              </w:rPr>
            </w:pPr>
            <w:r>
              <w:rPr>
                <w:color w:val="auto"/>
              </w:rPr>
              <w:t xml:space="preserve">ZES® Prince </w:t>
            </w:r>
            <w:proofErr w:type="spellStart"/>
            <w:r>
              <w:rPr>
                <w:color w:val="auto"/>
              </w:rPr>
              <w:t>Paltu</w:t>
            </w:r>
            <w:proofErr w:type="spellEnd"/>
            <w:r>
              <w:rPr>
                <w:color w:val="auto"/>
              </w:rPr>
              <w:t>-ob, Zumba Basic 1 Training, August 2014</w:t>
            </w:r>
          </w:p>
          <w:p w:rsidR="0013352F" w:rsidRDefault="0013352F" w:rsidP="0013352F">
            <w:pPr>
              <w:pStyle w:val="Subsection"/>
              <w:rPr>
                <w:color w:val="auto"/>
              </w:rPr>
            </w:pPr>
            <w:r>
              <w:rPr>
                <w:color w:val="auto"/>
              </w:rPr>
              <w:t>Northeastern College - Laws and Letters (2012-2013 - 1st semester)</w:t>
            </w:r>
          </w:p>
          <w:p w:rsidR="00BA4CD0" w:rsidRDefault="00BA4CD0" w:rsidP="0013352F">
            <w:pPr>
              <w:pStyle w:val="Subsection"/>
              <w:rPr>
                <w:color w:val="auto"/>
              </w:rPr>
            </w:pPr>
            <w:r>
              <w:rPr>
                <w:color w:val="auto"/>
              </w:rPr>
              <w:t>Asia Pacific Theological Seminary, Asian Institute for Youth Studies Summer of 2012</w:t>
            </w:r>
          </w:p>
          <w:p w:rsidR="00D83C99" w:rsidRDefault="00D83C99">
            <w:pPr>
              <w:pStyle w:val="Subsection"/>
              <w:rPr>
                <w:color w:val="auto"/>
              </w:rPr>
            </w:pPr>
            <w:r>
              <w:rPr>
                <w:color w:val="auto"/>
              </w:rPr>
              <w:t>BEREAN School of Ministry, March 2011</w:t>
            </w:r>
          </w:p>
          <w:p w:rsidR="00D84196" w:rsidRDefault="00D84196">
            <w:pPr>
              <w:pStyle w:val="Subsection"/>
              <w:rPr>
                <w:color w:val="auto"/>
              </w:rPr>
            </w:pPr>
            <w:proofErr w:type="spellStart"/>
            <w:r>
              <w:rPr>
                <w:color w:val="auto"/>
              </w:rPr>
              <w:t>Filamer</w:t>
            </w:r>
            <w:proofErr w:type="spellEnd"/>
            <w:r>
              <w:rPr>
                <w:color w:val="auto"/>
              </w:rPr>
              <w:t xml:space="preserve"> Christian University, Early Childhood Education, March 2011</w:t>
            </w:r>
          </w:p>
          <w:p w:rsidR="00A41B48" w:rsidRPr="001250CC" w:rsidRDefault="0013352F">
            <w:pPr>
              <w:pStyle w:val="Subsection"/>
              <w:rPr>
                <w:rStyle w:val="SubsectionDateChar"/>
                <w:color w:val="auto"/>
              </w:rPr>
            </w:pPr>
            <w:r>
              <w:rPr>
                <w:color w:val="auto"/>
              </w:rPr>
              <w:t xml:space="preserve">Central Philippines University, Bachelor in </w:t>
            </w:r>
            <w:r w:rsidR="001327E3" w:rsidRPr="001250CC">
              <w:rPr>
                <w:color w:val="auto"/>
              </w:rPr>
              <w:t>Business Administration, Major in Management</w:t>
            </w:r>
            <w:r w:rsidR="00D83C99">
              <w:rPr>
                <w:color w:val="auto"/>
              </w:rPr>
              <w:t>, March 2010</w:t>
            </w:r>
          </w:p>
          <w:p w:rsidR="001327E3" w:rsidRPr="001250CC" w:rsidRDefault="00B07A8F">
            <w:pPr>
              <w:pStyle w:val="Subsection"/>
              <w:rPr>
                <w:color w:val="auto"/>
              </w:rPr>
            </w:pPr>
            <w:proofErr w:type="spellStart"/>
            <w:r w:rsidRPr="001250CC">
              <w:rPr>
                <w:color w:val="auto"/>
              </w:rPr>
              <w:t>Filamer</w:t>
            </w:r>
            <w:proofErr w:type="spellEnd"/>
            <w:r w:rsidRPr="001250CC">
              <w:rPr>
                <w:color w:val="auto"/>
              </w:rPr>
              <w:t xml:space="preserve"> Christian College, High School, March 2006</w:t>
            </w:r>
          </w:p>
          <w:p w:rsidR="00B07A8F" w:rsidRPr="001250CC" w:rsidRDefault="00B07A8F">
            <w:pPr>
              <w:pStyle w:val="Subsection"/>
              <w:rPr>
                <w:color w:val="auto"/>
              </w:rPr>
            </w:pPr>
            <w:r w:rsidRPr="001250CC">
              <w:rPr>
                <w:color w:val="auto"/>
              </w:rPr>
              <w:t xml:space="preserve">Pres. Manuel Roxas Memorial School-North, March </w:t>
            </w:r>
            <w:r w:rsidR="0092135F" w:rsidRPr="001250CC">
              <w:rPr>
                <w:color w:val="auto"/>
              </w:rPr>
              <w:t>2002</w:t>
            </w:r>
          </w:p>
          <w:p w:rsidR="005908A3" w:rsidRPr="001250CC" w:rsidRDefault="005908A3" w:rsidP="001250CC">
            <w:pPr>
              <w:pStyle w:val="ListBullet"/>
              <w:numPr>
                <w:ilvl w:val="0"/>
                <w:numId w:val="1"/>
              </w:numPr>
              <w:spacing w:line="240" w:lineRule="auto"/>
              <w:rPr>
                <w:color w:val="auto"/>
              </w:rPr>
            </w:pPr>
            <w:r w:rsidRPr="001250CC">
              <w:rPr>
                <w:color w:val="auto"/>
              </w:rPr>
              <w:t>Dean’s Lister (Central Philippine University</w:t>
            </w:r>
            <w:r w:rsidR="00E41010" w:rsidRPr="001250CC">
              <w:rPr>
                <w:color w:val="auto"/>
              </w:rPr>
              <w:t xml:space="preserve">, </w:t>
            </w:r>
            <w:r w:rsidR="00E34905" w:rsidRPr="001250CC">
              <w:rPr>
                <w:color w:val="auto"/>
              </w:rPr>
              <w:t>1</w:t>
            </w:r>
            <w:r w:rsidR="00E34905" w:rsidRPr="001250CC">
              <w:rPr>
                <w:color w:val="auto"/>
                <w:vertAlign w:val="superscript"/>
              </w:rPr>
              <w:t>st</w:t>
            </w:r>
            <w:r w:rsidR="00E34905" w:rsidRPr="001250CC">
              <w:rPr>
                <w:color w:val="auto"/>
              </w:rPr>
              <w:t xml:space="preserve"> yr. and 2</w:t>
            </w:r>
            <w:r w:rsidR="00E34905" w:rsidRPr="001250CC">
              <w:rPr>
                <w:color w:val="auto"/>
                <w:vertAlign w:val="superscript"/>
              </w:rPr>
              <w:t>nd</w:t>
            </w:r>
            <w:r w:rsidR="00E34905" w:rsidRPr="001250CC">
              <w:rPr>
                <w:color w:val="auto"/>
              </w:rPr>
              <w:t xml:space="preserve"> yr</w:t>
            </w:r>
            <w:r w:rsidRPr="001250CC">
              <w:rPr>
                <w:color w:val="auto"/>
              </w:rPr>
              <w:t>)</w:t>
            </w:r>
          </w:p>
          <w:p w:rsidR="00A41B48" w:rsidRPr="001250CC" w:rsidRDefault="0092135F" w:rsidP="001250CC">
            <w:pPr>
              <w:pStyle w:val="ListBullet"/>
              <w:numPr>
                <w:ilvl w:val="0"/>
                <w:numId w:val="1"/>
              </w:numPr>
              <w:spacing w:line="240" w:lineRule="auto"/>
              <w:rPr>
                <w:color w:val="auto"/>
              </w:rPr>
            </w:pPr>
            <w:r w:rsidRPr="001250CC">
              <w:rPr>
                <w:color w:val="auto"/>
              </w:rPr>
              <w:t xml:space="preserve">See attached </w:t>
            </w:r>
            <w:r w:rsidR="00E41010" w:rsidRPr="001250CC">
              <w:rPr>
                <w:color w:val="auto"/>
              </w:rPr>
              <w:t>“</w:t>
            </w:r>
            <w:r w:rsidRPr="001250CC">
              <w:rPr>
                <w:color w:val="auto"/>
              </w:rPr>
              <w:t>Distinction and Honors</w:t>
            </w:r>
            <w:r w:rsidR="00E41010" w:rsidRPr="001250CC">
              <w:rPr>
                <w:color w:val="auto"/>
              </w:rPr>
              <w:t>”</w:t>
            </w:r>
            <w:r w:rsidRPr="001250CC">
              <w:rPr>
                <w:color w:val="auto"/>
              </w:rPr>
              <w:t xml:space="preserve"> for accomplishments during Primary and Secondary Education</w:t>
            </w:r>
          </w:p>
          <w:p w:rsidR="00A41B48" w:rsidRPr="001250CC" w:rsidRDefault="00A41B48" w:rsidP="001250CC">
            <w:pPr>
              <w:spacing w:after="0" w:line="240" w:lineRule="auto"/>
              <w:rPr>
                <w:color w:val="auto"/>
              </w:rPr>
            </w:pPr>
          </w:p>
          <w:p w:rsidR="00A41B48" w:rsidRPr="001250CC" w:rsidRDefault="00CB6B10">
            <w:pPr>
              <w:pStyle w:val="Section"/>
              <w:rPr>
                <w:color w:val="auto"/>
              </w:rPr>
            </w:pPr>
            <w:r w:rsidRPr="001250CC">
              <w:rPr>
                <w:color w:val="auto"/>
              </w:rPr>
              <w:t>Skills</w:t>
            </w:r>
            <w:r w:rsidR="00461042" w:rsidRPr="001250CC">
              <w:rPr>
                <w:color w:val="auto"/>
              </w:rPr>
              <w:t>/Interests</w:t>
            </w:r>
          </w:p>
          <w:p w:rsidR="00A41B48" w:rsidRPr="001250CC" w:rsidRDefault="004061EF" w:rsidP="001250CC">
            <w:pPr>
              <w:pStyle w:val="ListBullet"/>
              <w:numPr>
                <w:ilvl w:val="0"/>
                <w:numId w:val="1"/>
              </w:numPr>
              <w:spacing w:line="240" w:lineRule="auto"/>
              <w:rPr>
                <w:color w:val="auto"/>
                <w:sz w:val="22"/>
                <w:szCs w:val="22"/>
              </w:rPr>
            </w:pPr>
            <w:r w:rsidRPr="001250CC">
              <w:rPr>
                <w:color w:val="auto"/>
                <w:sz w:val="22"/>
                <w:szCs w:val="22"/>
              </w:rPr>
              <w:t>Public Speaking</w:t>
            </w:r>
            <w:r w:rsidR="00391E7C" w:rsidRPr="001250CC">
              <w:rPr>
                <w:color w:val="auto"/>
                <w:sz w:val="22"/>
                <w:szCs w:val="22"/>
              </w:rPr>
              <w:t xml:space="preserve"> (English)</w:t>
            </w:r>
            <w:r w:rsidRPr="001250CC">
              <w:rPr>
                <w:color w:val="auto"/>
                <w:sz w:val="22"/>
                <w:szCs w:val="22"/>
              </w:rPr>
              <w:t xml:space="preserve">, </w:t>
            </w:r>
            <w:r w:rsidR="006E6FCE" w:rsidRPr="001250CC">
              <w:rPr>
                <w:color w:val="auto"/>
                <w:sz w:val="22"/>
                <w:szCs w:val="22"/>
              </w:rPr>
              <w:t>Fast Encoder</w:t>
            </w:r>
            <w:r w:rsidR="007D2D00">
              <w:rPr>
                <w:color w:val="auto"/>
                <w:sz w:val="22"/>
                <w:szCs w:val="22"/>
              </w:rPr>
              <w:t xml:space="preserve"> (90WPS)</w:t>
            </w:r>
            <w:r w:rsidR="006E6FCE" w:rsidRPr="001250CC">
              <w:rPr>
                <w:color w:val="auto"/>
                <w:sz w:val="22"/>
                <w:szCs w:val="22"/>
              </w:rPr>
              <w:t xml:space="preserve">, High Computer Literacy, </w:t>
            </w:r>
            <w:r w:rsidRPr="001250CC">
              <w:rPr>
                <w:color w:val="auto"/>
                <w:sz w:val="22"/>
                <w:szCs w:val="22"/>
              </w:rPr>
              <w:t>Theatre</w:t>
            </w:r>
            <w:r w:rsidR="00391E7C" w:rsidRPr="001250CC">
              <w:rPr>
                <w:color w:val="auto"/>
                <w:sz w:val="22"/>
                <w:szCs w:val="22"/>
              </w:rPr>
              <w:t xml:space="preserve"> Director, Acting, </w:t>
            </w:r>
            <w:r w:rsidR="00A47AE4" w:rsidRPr="001250CC">
              <w:rPr>
                <w:color w:val="auto"/>
                <w:sz w:val="22"/>
                <w:szCs w:val="22"/>
              </w:rPr>
              <w:t xml:space="preserve">Character Impersonation, </w:t>
            </w:r>
            <w:r w:rsidR="00391E7C" w:rsidRPr="001250CC">
              <w:rPr>
                <w:color w:val="auto"/>
                <w:sz w:val="22"/>
                <w:szCs w:val="22"/>
              </w:rPr>
              <w:t xml:space="preserve">Poetry, Singing, </w:t>
            </w:r>
            <w:r w:rsidRPr="001250CC">
              <w:rPr>
                <w:color w:val="auto"/>
                <w:sz w:val="22"/>
                <w:szCs w:val="22"/>
              </w:rPr>
              <w:t>Dance (</w:t>
            </w:r>
            <w:r w:rsidR="005557CE">
              <w:rPr>
                <w:color w:val="auto"/>
                <w:sz w:val="22"/>
                <w:szCs w:val="22"/>
              </w:rPr>
              <w:t xml:space="preserve">Lyrical </w:t>
            </w:r>
            <w:proofErr w:type="spellStart"/>
            <w:r w:rsidR="005557CE">
              <w:rPr>
                <w:color w:val="auto"/>
                <w:sz w:val="22"/>
                <w:szCs w:val="22"/>
              </w:rPr>
              <w:t>Hiphop</w:t>
            </w:r>
            <w:proofErr w:type="spellEnd"/>
            <w:r w:rsidRPr="001250CC">
              <w:rPr>
                <w:color w:val="auto"/>
                <w:sz w:val="22"/>
                <w:szCs w:val="22"/>
              </w:rPr>
              <w:t>)</w:t>
            </w:r>
            <w:r w:rsidR="005557CE">
              <w:rPr>
                <w:color w:val="auto"/>
                <w:sz w:val="22"/>
                <w:szCs w:val="22"/>
              </w:rPr>
              <w:t xml:space="preserve">, Biblical Storytelling, Creative </w:t>
            </w:r>
            <w:proofErr w:type="spellStart"/>
            <w:r w:rsidR="005557CE">
              <w:rPr>
                <w:color w:val="auto"/>
                <w:sz w:val="22"/>
                <w:szCs w:val="22"/>
              </w:rPr>
              <w:t>Flashmob</w:t>
            </w:r>
            <w:proofErr w:type="spellEnd"/>
            <w:r w:rsidR="005557CE">
              <w:rPr>
                <w:color w:val="auto"/>
                <w:sz w:val="22"/>
                <w:szCs w:val="22"/>
              </w:rPr>
              <w:t xml:space="preserve"> Coordinator, Beverage Specialist, Zumba Fitness®</w:t>
            </w:r>
          </w:p>
          <w:p w:rsidR="00194C76" w:rsidRPr="001250CC" w:rsidRDefault="00194C76" w:rsidP="001250CC">
            <w:pPr>
              <w:pStyle w:val="ListBullet"/>
              <w:numPr>
                <w:ilvl w:val="0"/>
                <w:numId w:val="0"/>
              </w:numPr>
              <w:spacing w:line="240" w:lineRule="auto"/>
              <w:rPr>
                <w:color w:val="auto"/>
              </w:rPr>
            </w:pPr>
          </w:p>
          <w:p w:rsidR="0092135F" w:rsidRDefault="0092135F" w:rsidP="0092135F">
            <w:pPr>
              <w:pStyle w:val="Section"/>
              <w:rPr>
                <w:color w:val="auto"/>
              </w:rPr>
            </w:pPr>
            <w:r w:rsidRPr="001250CC">
              <w:rPr>
                <w:color w:val="auto"/>
              </w:rPr>
              <w:t>Experience</w:t>
            </w:r>
          </w:p>
          <w:p w:rsidR="00CC6ED3" w:rsidRPr="004B5F73" w:rsidRDefault="00CC6ED3" w:rsidP="00CC6ED3">
            <w:r>
              <w:t>Health and Wellness Program Instructor - City Government of Roxas, April 2015 - Present</w:t>
            </w:r>
          </w:p>
          <w:p w:rsidR="004B5F73" w:rsidRPr="004B5F73" w:rsidRDefault="004B5F73" w:rsidP="004B5F73">
            <w:r>
              <w:t>Health and Wellness Program Instructor - Capiz Provincial Government, June 2014 - Present</w:t>
            </w:r>
          </w:p>
          <w:p w:rsidR="00D83C99" w:rsidRDefault="00000E05" w:rsidP="00D83C99">
            <w:r>
              <w:t xml:space="preserve">Zumba Fitness® LCC,  </w:t>
            </w:r>
            <w:r w:rsidR="00D83C99">
              <w:t>ZIN™ (Zumba Instructor Network)Member - August 2014 - Present</w:t>
            </w:r>
          </w:p>
          <w:p w:rsidR="0013352F" w:rsidRDefault="0013352F" w:rsidP="00D83C99">
            <w:r>
              <w:t>Chi Alpha Philippines - Chi Alpha Coordinator (Panay) - 2014 - Present</w:t>
            </w:r>
          </w:p>
          <w:p w:rsidR="00DF0500" w:rsidRDefault="00DF0500" w:rsidP="00D83C99">
            <w:r>
              <w:t>Outbreak Student Convergence 2014 - Creative Team Admin</w:t>
            </w:r>
          </w:p>
          <w:p w:rsidR="00000E05" w:rsidRPr="00D83C99" w:rsidRDefault="00000E05" w:rsidP="00D83C99">
            <w:r>
              <w:t xml:space="preserve">One Hope Taiwan - </w:t>
            </w:r>
            <w:proofErr w:type="spellStart"/>
            <w:r>
              <w:t>Guangfu</w:t>
            </w:r>
            <w:proofErr w:type="spellEnd"/>
            <w:r>
              <w:t xml:space="preserve"> Art Camp - Dance Teacher (2014)</w:t>
            </w:r>
          </w:p>
          <w:p w:rsidR="00D83C99" w:rsidRDefault="00D83C99" w:rsidP="00D83C99">
            <w:r>
              <w:t>First Assembly Roxas Missions, Inc - Youth Pastor (2013 - Present)</w:t>
            </w:r>
          </w:p>
          <w:p w:rsidR="005557CE" w:rsidRDefault="005557CE" w:rsidP="00D83C99">
            <w:proofErr w:type="spellStart"/>
            <w:r>
              <w:t>BigShift</w:t>
            </w:r>
            <w:proofErr w:type="spellEnd"/>
            <w:r>
              <w:t xml:space="preserve"> Danka Studio, </w:t>
            </w:r>
            <w:proofErr w:type="spellStart"/>
            <w:r>
              <w:t>Puswood</w:t>
            </w:r>
            <w:proofErr w:type="spellEnd"/>
            <w:r>
              <w:t xml:space="preserve"> 2012</w:t>
            </w:r>
          </w:p>
          <w:p w:rsidR="0013352F" w:rsidRPr="00D83C99" w:rsidRDefault="0013352F" w:rsidP="00D83C99">
            <w:r>
              <w:t xml:space="preserve">First Assembly Metro Evangel (Santiago City, </w:t>
            </w:r>
            <w:proofErr w:type="spellStart"/>
            <w:r>
              <w:t>Isabela</w:t>
            </w:r>
            <w:proofErr w:type="spellEnd"/>
            <w:r>
              <w:t>) - Pioneer Pastor/Senior Pastor (2011-2013)</w:t>
            </w:r>
          </w:p>
          <w:p w:rsidR="00D83C99" w:rsidRDefault="00D83C99" w:rsidP="00D83C99">
            <w:r>
              <w:t xml:space="preserve">Coffee Club </w:t>
            </w:r>
            <w:proofErr w:type="spellStart"/>
            <w:r>
              <w:t>Pte</w:t>
            </w:r>
            <w:proofErr w:type="spellEnd"/>
            <w:r>
              <w:t xml:space="preserve"> Ltd; Beverage Specialist (2010)</w:t>
            </w:r>
          </w:p>
          <w:p w:rsidR="00B94610" w:rsidRDefault="00B94610" w:rsidP="00B94610">
            <w:r>
              <w:t xml:space="preserve">Coffee Club </w:t>
            </w:r>
            <w:proofErr w:type="spellStart"/>
            <w:r>
              <w:t>Pte</w:t>
            </w:r>
            <w:proofErr w:type="spellEnd"/>
            <w:r>
              <w:t xml:space="preserve"> Ltd; Student Trainee – Central Kitchen Coordinator (OJT)</w:t>
            </w:r>
            <w:r w:rsidR="00D83C99">
              <w:t xml:space="preserve"> 2010</w:t>
            </w:r>
          </w:p>
          <w:p w:rsidR="00627088" w:rsidRDefault="00627088" w:rsidP="00B94610">
            <w:r>
              <w:lastRenderedPageBreak/>
              <w:t>1</w:t>
            </w:r>
            <w:r w:rsidRPr="00627088">
              <w:rPr>
                <w:vertAlign w:val="superscript"/>
              </w:rPr>
              <w:t>st</w:t>
            </w:r>
            <w:r>
              <w:t xml:space="preserve"> On-the-Job Trainee Abroad from College of Business &amp; Accountancy (Singapore)</w:t>
            </w:r>
          </w:p>
          <w:p w:rsidR="00B94610" w:rsidRDefault="00B94610" w:rsidP="00B94610">
            <w:r>
              <w:t>JMAP Vice President for External Affairs (2009-2010)</w:t>
            </w:r>
          </w:p>
          <w:p w:rsidR="00D14CC2" w:rsidRPr="00B94610" w:rsidRDefault="00D14CC2" w:rsidP="00B94610">
            <w:r>
              <w:t>Board Member - College of Business and Accountancy (2009-2010)</w:t>
            </w:r>
          </w:p>
          <w:p w:rsidR="00B94610" w:rsidRDefault="00B94610" w:rsidP="00B94610">
            <w:r>
              <w:t>AYLC-X (2009); Attended</w:t>
            </w:r>
          </w:p>
          <w:p w:rsidR="005F3B0F" w:rsidRDefault="005F3B0F" w:rsidP="00B94610">
            <w:r>
              <w:t>Director, JAM (F.A.R.M., Inc.)</w:t>
            </w:r>
          </w:p>
          <w:p w:rsidR="005F3B0F" w:rsidRPr="00B94610" w:rsidRDefault="005F3B0F" w:rsidP="00B94610">
            <w:r>
              <w:t>Trainer/C</w:t>
            </w:r>
            <w:r w:rsidR="00627088">
              <w:t>horeographer – Extreme Movers (F.A.R.M., Inc.)</w:t>
            </w:r>
          </w:p>
          <w:p w:rsidR="00F65EAF" w:rsidRPr="001250CC" w:rsidRDefault="00F65EAF" w:rsidP="001250CC">
            <w:pPr>
              <w:pStyle w:val="SubsectionText"/>
              <w:spacing w:line="240" w:lineRule="auto"/>
              <w:rPr>
                <w:color w:val="auto"/>
              </w:rPr>
            </w:pPr>
            <w:r w:rsidRPr="001250CC">
              <w:rPr>
                <w:color w:val="auto"/>
              </w:rPr>
              <w:t>Social Interaction:</w:t>
            </w:r>
            <w:r w:rsidR="002F4F14" w:rsidRPr="001250CC">
              <w:rPr>
                <w:color w:val="auto"/>
              </w:rPr>
              <w:t xml:space="preserve"> S.O.S. Volunteer</w:t>
            </w:r>
          </w:p>
          <w:p w:rsidR="002F4F14" w:rsidRPr="001250CC" w:rsidRDefault="00F65EAF" w:rsidP="001250CC">
            <w:pPr>
              <w:pStyle w:val="SubsectionText"/>
              <w:spacing w:line="240" w:lineRule="auto"/>
              <w:rPr>
                <w:color w:val="auto"/>
              </w:rPr>
            </w:pPr>
            <w:r w:rsidRPr="001250CC">
              <w:rPr>
                <w:color w:val="auto"/>
              </w:rPr>
              <w:t xml:space="preserve">   Summer of Service</w:t>
            </w:r>
            <w:r w:rsidR="003C5251" w:rsidRPr="001250CC">
              <w:rPr>
                <w:color w:val="auto"/>
              </w:rPr>
              <w:t xml:space="preserve"> 2004</w:t>
            </w:r>
          </w:p>
          <w:p w:rsidR="0092135F" w:rsidRPr="001250CC" w:rsidRDefault="002F4F14" w:rsidP="001250CC">
            <w:pPr>
              <w:pStyle w:val="SubsectionText"/>
              <w:spacing w:line="240" w:lineRule="auto"/>
              <w:rPr>
                <w:color w:val="auto"/>
              </w:rPr>
            </w:pPr>
            <w:r w:rsidRPr="001250CC">
              <w:rPr>
                <w:color w:val="auto"/>
              </w:rPr>
              <w:t xml:space="preserve">   Summer of Service </w:t>
            </w:r>
            <w:r w:rsidR="003C5251" w:rsidRPr="001250CC">
              <w:rPr>
                <w:color w:val="auto"/>
              </w:rPr>
              <w:t>2005</w:t>
            </w:r>
          </w:p>
          <w:p w:rsidR="003C5251" w:rsidRPr="001250CC" w:rsidRDefault="003C5251" w:rsidP="001250CC">
            <w:pPr>
              <w:pStyle w:val="SubsectionText"/>
              <w:spacing w:line="240" w:lineRule="auto"/>
              <w:rPr>
                <w:color w:val="auto"/>
              </w:rPr>
            </w:pPr>
            <w:r w:rsidRPr="001250CC">
              <w:rPr>
                <w:color w:val="auto"/>
              </w:rPr>
              <w:t xml:space="preserve">   Summer of Service 2006</w:t>
            </w:r>
            <w:r w:rsidR="008066FE">
              <w:rPr>
                <w:color w:val="auto"/>
              </w:rPr>
              <w:t xml:space="preserve"> - Trainer</w:t>
            </w:r>
          </w:p>
          <w:p w:rsidR="00D83C99" w:rsidRDefault="003C5251" w:rsidP="001250CC">
            <w:pPr>
              <w:pStyle w:val="SubsectionText"/>
              <w:spacing w:line="240" w:lineRule="auto"/>
              <w:rPr>
                <w:color w:val="auto"/>
              </w:rPr>
            </w:pPr>
            <w:r w:rsidRPr="001250CC">
              <w:rPr>
                <w:color w:val="auto"/>
              </w:rPr>
              <w:t xml:space="preserve">   </w:t>
            </w:r>
            <w:r w:rsidR="00D83C99" w:rsidRPr="001250CC">
              <w:rPr>
                <w:color w:val="auto"/>
              </w:rPr>
              <w:t>Summer of Service 2008 – Squad Leader</w:t>
            </w:r>
            <w:r w:rsidR="00D83C99">
              <w:rPr>
                <w:color w:val="auto"/>
              </w:rPr>
              <w:t>/Trainer</w:t>
            </w:r>
            <w:r w:rsidR="00D83C99" w:rsidRPr="001250CC">
              <w:rPr>
                <w:color w:val="auto"/>
              </w:rPr>
              <w:t xml:space="preserve"> </w:t>
            </w:r>
          </w:p>
          <w:p w:rsidR="003C5251" w:rsidRDefault="00D83C99" w:rsidP="00D83C99">
            <w:pPr>
              <w:pStyle w:val="SubsectionText"/>
              <w:spacing w:line="240" w:lineRule="auto"/>
              <w:rPr>
                <w:color w:val="auto"/>
              </w:rPr>
            </w:pPr>
            <w:r>
              <w:rPr>
                <w:color w:val="auto"/>
              </w:rPr>
              <w:t xml:space="preserve">   </w:t>
            </w:r>
            <w:r w:rsidR="003C5251" w:rsidRPr="001250CC">
              <w:rPr>
                <w:color w:val="auto"/>
              </w:rPr>
              <w:t xml:space="preserve">Summer of Service </w:t>
            </w:r>
            <w:r>
              <w:rPr>
                <w:color w:val="auto"/>
              </w:rPr>
              <w:t>2011 - Pioneer Pastor</w:t>
            </w:r>
          </w:p>
          <w:p w:rsidR="00D83C99" w:rsidRDefault="00D83C99" w:rsidP="00D83C99">
            <w:pPr>
              <w:pStyle w:val="SubsectionText"/>
              <w:spacing w:line="240" w:lineRule="auto"/>
              <w:rPr>
                <w:color w:val="auto"/>
              </w:rPr>
            </w:pPr>
            <w:r>
              <w:rPr>
                <w:color w:val="auto"/>
              </w:rPr>
              <w:t xml:space="preserve">   Summer of Service 2012 - Chaplain - </w:t>
            </w:r>
            <w:proofErr w:type="spellStart"/>
            <w:r>
              <w:rPr>
                <w:color w:val="auto"/>
              </w:rPr>
              <w:t>Mariveles</w:t>
            </w:r>
            <w:proofErr w:type="spellEnd"/>
            <w:r>
              <w:rPr>
                <w:color w:val="auto"/>
              </w:rPr>
              <w:t>, Bataan</w:t>
            </w:r>
          </w:p>
          <w:p w:rsidR="00D83C99" w:rsidRDefault="00D83C99" w:rsidP="00D83C99">
            <w:pPr>
              <w:pStyle w:val="SubsectionText"/>
              <w:spacing w:line="240" w:lineRule="auto"/>
              <w:rPr>
                <w:color w:val="auto"/>
              </w:rPr>
            </w:pPr>
            <w:r>
              <w:rPr>
                <w:color w:val="auto"/>
              </w:rPr>
              <w:t xml:space="preserve">   </w:t>
            </w:r>
            <w:r w:rsidRPr="001250CC">
              <w:rPr>
                <w:color w:val="auto"/>
              </w:rPr>
              <w:t xml:space="preserve">Summer of Service </w:t>
            </w:r>
            <w:r>
              <w:rPr>
                <w:color w:val="auto"/>
              </w:rPr>
              <w:t xml:space="preserve">2013 - Field Director  - </w:t>
            </w:r>
            <w:proofErr w:type="spellStart"/>
            <w:r>
              <w:rPr>
                <w:color w:val="auto"/>
              </w:rPr>
              <w:t>Bacolor</w:t>
            </w:r>
            <w:proofErr w:type="spellEnd"/>
            <w:r>
              <w:rPr>
                <w:color w:val="auto"/>
              </w:rPr>
              <w:t>, Pampanga</w:t>
            </w:r>
          </w:p>
          <w:p w:rsidR="00D83C99" w:rsidRDefault="00D83C99" w:rsidP="00D83C99">
            <w:pPr>
              <w:pStyle w:val="SubsectionText"/>
              <w:spacing w:line="240" w:lineRule="auto"/>
              <w:rPr>
                <w:color w:val="auto"/>
              </w:rPr>
            </w:pPr>
            <w:r>
              <w:rPr>
                <w:color w:val="auto"/>
              </w:rPr>
              <w:t xml:space="preserve">   </w:t>
            </w:r>
            <w:r w:rsidRPr="001250CC">
              <w:rPr>
                <w:color w:val="auto"/>
              </w:rPr>
              <w:t xml:space="preserve">Summer of Service </w:t>
            </w:r>
            <w:r>
              <w:rPr>
                <w:color w:val="auto"/>
              </w:rPr>
              <w:t xml:space="preserve">2014 - Field Director -  </w:t>
            </w:r>
            <w:proofErr w:type="spellStart"/>
            <w:r>
              <w:rPr>
                <w:color w:val="auto"/>
              </w:rPr>
              <w:t>Biñan</w:t>
            </w:r>
            <w:proofErr w:type="spellEnd"/>
            <w:r>
              <w:rPr>
                <w:color w:val="auto"/>
              </w:rPr>
              <w:t xml:space="preserve"> City, Laguna</w:t>
            </w:r>
          </w:p>
          <w:p w:rsidR="00D83C99" w:rsidRDefault="00D83C99" w:rsidP="00D83C99">
            <w:pPr>
              <w:pStyle w:val="SubsectionText"/>
              <w:spacing w:line="240" w:lineRule="auto"/>
              <w:rPr>
                <w:color w:val="auto"/>
              </w:rPr>
            </w:pPr>
            <w:r>
              <w:rPr>
                <w:color w:val="auto"/>
              </w:rPr>
              <w:t xml:space="preserve">   Summer of Service 2015 - Field Director - Puerto </w:t>
            </w:r>
            <w:proofErr w:type="spellStart"/>
            <w:r>
              <w:rPr>
                <w:color w:val="auto"/>
              </w:rPr>
              <w:t>Princesa</w:t>
            </w:r>
            <w:proofErr w:type="spellEnd"/>
            <w:r>
              <w:rPr>
                <w:color w:val="auto"/>
              </w:rPr>
              <w:t>, Palawan</w:t>
            </w:r>
          </w:p>
          <w:p w:rsidR="00D83C99" w:rsidRPr="001250CC" w:rsidRDefault="00D83C99" w:rsidP="00D83C99">
            <w:pPr>
              <w:pStyle w:val="SubsectionText"/>
              <w:spacing w:line="240" w:lineRule="auto"/>
              <w:rPr>
                <w:color w:val="auto"/>
              </w:rPr>
            </w:pPr>
          </w:p>
        </w:tc>
      </w:tr>
      <w:tr w:rsidR="00641FC1" w:rsidRPr="001250CC" w:rsidTr="001250CC">
        <w:trPr>
          <w:trHeight w:val="2566"/>
          <w:jc w:val="center"/>
        </w:trPr>
        <w:tc>
          <w:tcPr>
            <w:tcW w:w="368" w:type="dxa"/>
            <w:shd w:val="clear" w:color="auto" w:fill="AAB0C7"/>
          </w:tcPr>
          <w:p w:rsidR="00641FC1" w:rsidRPr="001250CC" w:rsidRDefault="00641FC1" w:rsidP="001250CC">
            <w:pPr>
              <w:spacing w:after="0" w:line="240" w:lineRule="auto"/>
              <w:rPr>
                <w:color w:val="auto"/>
              </w:rPr>
            </w:pPr>
          </w:p>
        </w:tc>
        <w:tc>
          <w:tcPr>
            <w:tcW w:w="0" w:type="auto"/>
            <w:tcMar>
              <w:top w:w="360" w:type="dxa"/>
              <w:left w:w="360" w:type="dxa"/>
              <w:bottom w:w="360" w:type="dxa"/>
              <w:right w:w="360" w:type="dxa"/>
            </w:tcMar>
          </w:tcPr>
          <w:p w:rsidR="00E93B45" w:rsidRPr="001250CC" w:rsidRDefault="0029215D" w:rsidP="00E93B45">
            <w:pPr>
              <w:pStyle w:val="Section"/>
              <w:rPr>
                <w:color w:val="auto"/>
              </w:rPr>
            </w:pPr>
            <w:r w:rsidRPr="001250CC">
              <w:rPr>
                <w:color w:val="auto"/>
              </w:rPr>
              <w:t>Reference:</w:t>
            </w:r>
          </w:p>
          <w:p w:rsidR="006F2153" w:rsidRPr="001250CC" w:rsidRDefault="006F2153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 w:rsidRPr="001250CC">
              <w:rPr>
                <w:sz w:val="19"/>
                <w:szCs w:val="19"/>
              </w:rPr>
              <w:t xml:space="preserve">Gloria S. </w:t>
            </w:r>
            <w:proofErr w:type="spellStart"/>
            <w:r w:rsidRPr="001250CC">
              <w:rPr>
                <w:sz w:val="19"/>
                <w:szCs w:val="19"/>
              </w:rPr>
              <w:t>Tutica</w:t>
            </w:r>
            <w:proofErr w:type="spellEnd"/>
            <w:r w:rsidRPr="001250CC">
              <w:rPr>
                <w:sz w:val="19"/>
                <w:szCs w:val="19"/>
              </w:rPr>
              <w:tab/>
              <w:t xml:space="preserve">Dr. </w:t>
            </w:r>
            <w:proofErr w:type="spellStart"/>
            <w:r w:rsidRPr="001250CC">
              <w:rPr>
                <w:sz w:val="19"/>
                <w:szCs w:val="19"/>
              </w:rPr>
              <w:t>Olufunso</w:t>
            </w:r>
            <w:proofErr w:type="spellEnd"/>
            <w:r w:rsidRPr="001250CC">
              <w:rPr>
                <w:sz w:val="19"/>
                <w:szCs w:val="19"/>
              </w:rPr>
              <w:t xml:space="preserve"> </w:t>
            </w:r>
            <w:proofErr w:type="spellStart"/>
            <w:r w:rsidRPr="001250CC">
              <w:rPr>
                <w:sz w:val="19"/>
                <w:szCs w:val="19"/>
              </w:rPr>
              <w:t>Oke</w:t>
            </w:r>
            <w:proofErr w:type="spellEnd"/>
          </w:p>
          <w:p w:rsidR="006F2153" w:rsidRPr="001250CC" w:rsidRDefault="006F2153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proofErr w:type="spellStart"/>
            <w:r w:rsidRPr="001250CC">
              <w:rPr>
                <w:sz w:val="19"/>
                <w:szCs w:val="19"/>
              </w:rPr>
              <w:t>Trainor</w:t>
            </w:r>
            <w:proofErr w:type="spellEnd"/>
            <w:r w:rsidRPr="001250CC">
              <w:rPr>
                <w:sz w:val="19"/>
                <w:szCs w:val="19"/>
              </w:rPr>
              <w:t>/Teacher</w:t>
            </w:r>
            <w:r w:rsidRPr="001250CC">
              <w:rPr>
                <w:sz w:val="19"/>
                <w:szCs w:val="19"/>
              </w:rPr>
              <w:tab/>
              <w:t>Chairman</w:t>
            </w:r>
          </w:p>
          <w:p w:rsidR="006F2153" w:rsidRPr="001250CC" w:rsidRDefault="006F2153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 w:rsidRPr="001250CC">
              <w:rPr>
                <w:sz w:val="19"/>
                <w:szCs w:val="19"/>
              </w:rPr>
              <w:t>PMRMS-North</w:t>
            </w:r>
            <w:r w:rsidRPr="001250CC">
              <w:rPr>
                <w:sz w:val="19"/>
                <w:szCs w:val="19"/>
              </w:rPr>
              <w:tab/>
              <w:t>Department of Business Administration</w:t>
            </w:r>
          </w:p>
          <w:p w:rsidR="006F2153" w:rsidRPr="001250CC" w:rsidRDefault="006F2153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 w:rsidRPr="001250CC">
              <w:rPr>
                <w:sz w:val="19"/>
                <w:szCs w:val="19"/>
              </w:rPr>
              <w:t>Roxas City</w:t>
            </w:r>
            <w:r w:rsidRPr="001250CC">
              <w:rPr>
                <w:sz w:val="19"/>
                <w:szCs w:val="19"/>
              </w:rPr>
              <w:tab/>
              <w:t>Central Philippine University</w:t>
            </w:r>
          </w:p>
          <w:p w:rsidR="006F2153" w:rsidRPr="001250CC" w:rsidRDefault="006F2153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</w:p>
          <w:p w:rsidR="006F2153" w:rsidRPr="001250CC" w:rsidRDefault="006F2153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 w:rsidRPr="001250CC">
              <w:rPr>
                <w:sz w:val="19"/>
                <w:szCs w:val="19"/>
              </w:rPr>
              <w:t xml:space="preserve">Ofelia J. </w:t>
            </w:r>
            <w:proofErr w:type="spellStart"/>
            <w:r w:rsidRPr="001250CC">
              <w:rPr>
                <w:sz w:val="19"/>
                <w:szCs w:val="19"/>
              </w:rPr>
              <w:t>Inocencio</w:t>
            </w:r>
            <w:proofErr w:type="spellEnd"/>
            <w:r w:rsidRPr="001250CC">
              <w:rPr>
                <w:sz w:val="19"/>
                <w:szCs w:val="19"/>
              </w:rPr>
              <w:tab/>
              <w:t>Lenny Rose P. Mucho</w:t>
            </w:r>
          </w:p>
          <w:p w:rsidR="006F2153" w:rsidRPr="001250CC" w:rsidRDefault="006F2153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 w:rsidRPr="001250CC">
              <w:rPr>
                <w:sz w:val="19"/>
                <w:szCs w:val="19"/>
              </w:rPr>
              <w:t>Principal</w:t>
            </w:r>
            <w:r w:rsidRPr="001250CC">
              <w:rPr>
                <w:sz w:val="19"/>
                <w:szCs w:val="19"/>
              </w:rPr>
              <w:tab/>
              <w:t>Adviser</w:t>
            </w:r>
          </w:p>
          <w:p w:rsidR="006F2153" w:rsidRPr="001250CC" w:rsidRDefault="006F2153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proofErr w:type="spellStart"/>
            <w:r w:rsidRPr="001250CC">
              <w:rPr>
                <w:sz w:val="19"/>
                <w:szCs w:val="19"/>
              </w:rPr>
              <w:t>Filamer</w:t>
            </w:r>
            <w:proofErr w:type="spellEnd"/>
            <w:r w:rsidRPr="001250CC">
              <w:rPr>
                <w:sz w:val="19"/>
                <w:szCs w:val="19"/>
              </w:rPr>
              <w:t xml:space="preserve"> Christian College</w:t>
            </w:r>
            <w:r w:rsidRPr="001250CC">
              <w:rPr>
                <w:sz w:val="19"/>
                <w:szCs w:val="19"/>
              </w:rPr>
              <w:tab/>
              <w:t>Central Philippine University</w:t>
            </w:r>
          </w:p>
          <w:p w:rsidR="007C0D11" w:rsidRPr="001250CC" w:rsidRDefault="006F2153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 w:rsidRPr="001250CC">
              <w:rPr>
                <w:sz w:val="19"/>
                <w:szCs w:val="19"/>
              </w:rPr>
              <w:t>Roxas City</w:t>
            </w:r>
            <w:r w:rsidRPr="001250CC">
              <w:rPr>
                <w:sz w:val="19"/>
                <w:szCs w:val="19"/>
              </w:rPr>
              <w:tab/>
              <w:t>Iloilo City</w:t>
            </w:r>
          </w:p>
          <w:p w:rsidR="00982D30" w:rsidRDefault="00982D30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 w:rsidRPr="001250CC">
              <w:rPr>
                <w:sz w:val="19"/>
                <w:szCs w:val="19"/>
              </w:rPr>
              <w:t xml:space="preserve">                                                               Contact #: </w:t>
            </w:r>
            <w:r w:rsidR="0080446F" w:rsidRPr="001250CC">
              <w:rPr>
                <w:sz w:val="19"/>
                <w:szCs w:val="19"/>
              </w:rPr>
              <w:t>09162328067</w:t>
            </w:r>
          </w:p>
          <w:p w:rsidR="0013352F" w:rsidRDefault="0013352F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</w:p>
          <w:p w:rsidR="0013352F" w:rsidRPr="001250CC" w:rsidRDefault="0013352F" w:rsidP="0013352F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Patrick Tan</w:t>
            </w:r>
            <w:r w:rsidRPr="001250CC">
              <w:rPr>
                <w:sz w:val="19"/>
                <w:szCs w:val="19"/>
              </w:rPr>
              <w:tab/>
            </w:r>
            <w:r>
              <w:rPr>
                <w:sz w:val="19"/>
                <w:szCs w:val="19"/>
              </w:rPr>
              <w:t>Alex Fuentes</w:t>
            </w:r>
          </w:p>
          <w:p w:rsidR="0013352F" w:rsidRPr="001250CC" w:rsidRDefault="0013352F" w:rsidP="0013352F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Chi Alpha Nat'l Coordinator</w:t>
            </w:r>
            <w:r w:rsidRPr="001250CC">
              <w:rPr>
                <w:sz w:val="19"/>
                <w:szCs w:val="19"/>
              </w:rPr>
              <w:tab/>
            </w:r>
            <w:r>
              <w:rPr>
                <w:sz w:val="19"/>
                <w:szCs w:val="19"/>
              </w:rPr>
              <w:t>Asst. General Superintendent</w:t>
            </w:r>
          </w:p>
          <w:p w:rsidR="0013352F" w:rsidRPr="001250CC" w:rsidRDefault="0013352F" w:rsidP="0013352F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NYMNET</w:t>
            </w:r>
            <w:r w:rsidRPr="001250CC">
              <w:rPr>
                <w:sz w:val="19"/>
                <w:szCs w:val="19"/>
              </w:rPr>
              <w:tab/>
            </w:r>
            <w:r>
              <w:rPr>
                <w:sz w:val="19"/>
                <w:szCs w:val="19"/>
              </w:rPr>
              <w:t>Philippines General Council of the Assemblies of God</w:t>
            </w:r>
          </w:p>
          <w:p w:rsidR="0013352F" w:rsidRPr="001250CC" w:rsidRDefault="0013352F" w:rsidP="0013352F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PGCAG</w:t>
            </w:r>
            <w:r w:rsidRPr="001250CC">
              <w:rPr>
                <w:sz w:val="19"/>
                <w:szCs w:val="19"/>
              </w:rPr>
              <w:tab/>
            </w:r>
            <w:r>
              <w:rPr>
                <w:sz w:val="19"/>
                <w:szCs w:val="19"/>
              </w:rPr>
              <w:t>Valenzuela City</w:t>
            </w:r>
          </w:p>
          <w:p w:rsidR="0013352F" w:rsidRDefault="0013352F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</w:p>
          <w:p w:rsidR="0013352F" w:rsidRDefault="0013352F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Karl </w:t>
            </w:r>
            <w:proofErr w:type="spellStart"/>
            <w:r>
              <w:rPr>
                <w:sz w:val="19"/>
                <w:szCs w:val="19"/>
              </w:rPr>
              <w:t>Alibuas</w:t>
            </w:r>
            <w:proofErr w:type="spellEnd"/>
          </w:p>
          <w:p w:rsidR="0013352F" w:rsidRDefault="0013352F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Senior Pastor</w:t>
            </w:r>
          </w:p>
          <w:p w:rsidR="0013352F" w:rsidRDefault="0013352F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FARM HQ</w:t>
            </w:r>
          </w:p>
          <w:p w:rsidR="0013352F" w:rsidRDefault="0013352F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Santiago City</w:t>
            </w:r>
          </w:p>
          <w:p w:rsidR="0013352F" w:rsidRPr="001250CC" w:rsidRDefault="0013352F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</w:p>
          <w:p w:rsidR="00982D30" w:rsidRPr="008066FE" w:rsidRDefault="00982D30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color w:val="auto"/>
                <w:sz w:val="19"/>
                <w:szCs w:val="19"/>
              </w:rPr>
            </w:pPr>
          </w:p>
          <w:p w:rsidR="008066FE" w:rsidRPr="008066FE" w:rsidRDefault="00623CB9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color w:val="auto"/>
                <w:sz w:val="19"/>
                <w:szCs w:val="19"/>
              </w:rPr>
            </w:pPr>
            <w:hyperlink r:id="rId8" w:history="1">
              <w:r w:rsidR="008066FE" w:rsidRPr="008066FE">
                <w:rPr>
                  <w:rStyle w:val="Hyperlink"/>
                  <w:color w:val="auto"/>
                  <w:sz w:val="19"/>
                  <w:szCs w:val="19"/>
                </w:rPr>
                <w:t>www.farminc.wordpress.com</w:t>
              </w:r>
            </w:hyperlink>
          </w:p>
          <w:p w:rsidR="008066FE" w:rsidRPr="008066FE" w:rsidRDefault="00623CB9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color w:val="auto"/>
                <w:sz w:val="19"/>
                <w:szCs w:val="19"/>
              </w:rPr>
            </w:pPr>
            <w:hyperlink r:id="rId9" w:history="1">
              <w:r w:rsidR="008066FE" w:rsidRPr="008066FE">
                <w:rPr>
                  <w:rStyle w:val="Hyperlink"/>
                  <w:color w:val="auto"/>
                  <w:sz w:val="19"/>
                  <w:szCs w:val="19"/>
                </w:rPr>
                <w:t>www.plantanotherchurch.com</w:t>
              </w:r>
            </w:hyperlink>
          </w:p>
          <w:p w:rsidR="008066FE" w:rsidRPr="001250CC" w:rsidRDefault="00623CB9" w:rsidP="001250CC">
            <w:pPr>
              <w:tabs>
                <w:tab w:val="left" w:pos="3330"/>
                <w:tab w:val="left" w:pos="6660"/>
              </w:tabs>
              <w:spacing w:after="0" w:line="240" w:lineRule="auto"/>
              <w:rPr>
                <w:sz w:val="19"/>
                <w:szCs w:val="19"/>
              </w:rPr>
            </w:pPr>
            <w:hyperlink r:id="rId10" w:history="1">
              <w:r w:rsidR="008066FE" w:rsidRPr="008066FE">
                <w:rPr>
                  <w:rStyle w:val="Hyperlink"/>
                  <w:color w:val="auto"/>
                  <w:sz w:val="19"/>
                  <w:szCs w:val="19"/>
                </w:rPr>
                <w:t>www.coffeeclubworld.com</w:t>
              </w:r>
            </w:hyperlink>
            <w:r w:rsidR="008066FE">
              <w:rPr>
                <w:sz w:val="19"/>
                <w:szCs w:val="19"/>
              </w:rPr>
              <w:t xml:space="preserve"> </w:t>
            </w:r>
          </w:p>
        </w:tc>
      </w:tr>
    </w:tbl>
    <w:tbl>
      <w:tblPr>
        <w:tblpPr w:leftFromText="187" w:rightFromText="187" w:tblpXSpec="center" w:tblpYSpec="bottom"/>
        <w:tblOverlap w:val="never"/>
        <w:tblW w:w="5000" w:type="pct"/>
        <w:jc w:val="center"/>
        <w:tblBorders>
          <w:top w:val="dashed" w:sz="4" w:space="0" w:color="808080"/>
          <w:insideH w:val="dashed" w:sz="4" w:space="0" w:color="auto"/>
          <w:insideV w:val="dashed" w:sz="4" w:space="0" w:color="auto"/>
        </w:tblBorders>
        <w:tblLook w:val="04A0"/>
      </w:tblPr>
      <w:tblGrid>
        <w:gridCol w:w="9578"/>
      </w:tblGrid>
      <w:tr w:rsidR="00A41B48" w:rsidRPr="001250CC" w:rsidTr="001250CC">
        <w:trPr>
          <w:trHeight w:val="576"/>
          <w:jc w:val="center"/>
        </w:trPr>
        <w:tc>
          <w:tcPr>
            <w:tcW w:w="9576" w:type="dxa"/>
          </w:tcPr>
          <w:p w:rsidR="00A41B48" w:rsidRPr="001250CC" w:rsidRDefault="00A41B48" w:rsidP="001250CC">
            <w:pPr>
              <w:spacing w:after="0" w:line="240" w:lineRule="auto"/>
              <w:rPr>
                <w:color w:val="auto"/>
              </w:rPr>
            </w:pPr>
          </w:p>
        </w:tc>
      </w:tr>
    </w:tbl>
    <w:p w:rsidR="00A41B48" w:rsidRPr="00E93B45" w:rsidRDefault="00A41B48" w:rsidP="00DF1B40">
      <w:pPr>
        <w:rPr>
          <w:color w:val="auto"/>
        </w:rPr>
      </w:pPr>
    </w:p>
    <w:sectPr w:rsidR="00A41B48" w:rsidRPr="00E93B45" w:rsidSect="00B04CED">
      <w:headerReference w:type="even" r:id="rId11"/>
      <w:headerReference w:type="default" r:id="rId12"/>
      <w:footerReference w:type="even" r:id="rId13"/>
      <w:footerReference w:type="default" r:id="rId14"/>
      <w:pgSz w:w="12242" w:h="18722" w:code="122"/>
      <w:pgMar w:top="72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0DD0" w:rsidRDefault="008B0DD0">
      <w:pPr>
        <w:spacing w:after="0" w:line="240" w:lineRule="auto"/>
      </w:pPr>
      <w:r>
        <w:separator/>
      </w:r>
    </w:p>
  </w:endnote>
  <w:endnote w:type="continuationSeparator" w:id="0">
    <w:p w:rsidR="008B0DD0" w:rsidRDefault="008B0D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D00" w:rsidRDefault="007D2D00">
    <w:pPr>
      <w:pStyle w:val="FooterLeft"/>
    </w:pPr>
    <w:r>
      <w:rPr>
        <w:color w:val="9FB8CD"/>
      </w:rPr>
      <w:sym w:font="Wingdings 3" w:char="F07D"/>
    </w:r>
    <w:r>
      <w:t xml:space="preserve"> Page </w:t>
    </w:r>
    <w:fldSimple w:instr=" PAGE  \* Arabic  \* MERGEFORMAT ">
      <w:r w:rsidR="00AF7F8B">
        <w:rPr>
          <w:noProof/>
        </w:rPr>
        <w:t>2</w:t>
      </w:r>
    </w:fldSimple>
    <w:r>
      <w:t xml:space="preserve"> | [Type your phone number]</w:t>
    </w:r>
  </w:p>
  <w:p w:rsidR="007D2D00" w:rsidRDefault="007D2D0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D00" w:rsidRDefault="007D2D00">
    <w:pPr>
      <w:pStyle w:val="FooterRight"/>
    </w:pPr>
    <w:r>
      <w:rPr>
        <w:color w:val="9FB8CD"/>
      </w:rPr>
      <w:sym w:font="Wingdings 3" w:char="F07D"/>
    </w:r>
    <w:r>
      <w:t xml:space="preserve"> Page </w:t>
    </w:r>
    <w:fldSimple w:instr=" PAGE  \* Arabic  \* MERGEFORMAT ">
      <w:r w:rsidR="0013352F">
        <w:rPr>
          <w:noProof/>
        </w:rPr>
        <w:t>3</w:t>
      </w:r>
    </w:fldSimple>
    <w:r>
      <w:t xml:space="preserve"> | [Type your e-mail address]</w:t>
    </w:r>
  </w:p>
  <w:p w:rsidR="007D2D00" w:rsidRDefault="007D2D0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0DD0" w:rsidRDefault="008B0DD0">
      <w:pPr>
        <w:spacing w:after="0" w:line="240" w:lineRule="auto"/>
      </w:pPr>
      <w:r>
        <w:separator/>
      </w:r>
    </w:p>
  </w:footnote>
  <w:footnote w:type="continuationSeparator" w:id="0">
    <w:p w:rsidR="008B0DD0" w:rsidRDefault="008B0D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D00" w:rsidRDefault="007D2D00">
    <w:pPr>
      <w:pStyle w:val="HeaderLeft"/>
      <w:jc w:val="right"/>
    </w:pPr>
    <w:r>
      <w:rPr>
        <w:color w:val="9FB8CD"/>
      </w:rPr>
      <w:sym w:font="Wingdings 3" w:char="F07D"/>
    </w:r>
    <w:r>
      <w:t xml:space="preserve"> Resume: Joses M. Calusay</w:t>
    </w:r>
  </w:p>
  <w:p w:rsidR="007D2D00" w:rsidRDefault="007D2D0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D00" w:rsidRDefault="007D2D00">
    <w:pPr>
      <w:pStyle w:val="HeaderRight"/>
      <w:jc w:val="left"/>
    </w:pPr>
    <w:r>
      <w:rPr>
        <w:color w:val="9FB8CD"/>
      </w:rPr>
      <w:sym w:font="Wingdings 3" w:char="F07D"/>
    </w:r>
    <w:r>
      <w:t xml:space="preserve"> Resume: Joses M. Calusay</w:t>
    </w:r>
  </w:p>
  <w:p w:rsidR="007D2D00" w:rsidRDefault="007D2D0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DE2132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5FB8AC5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B69C04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4EA9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3F0C434A"/>
    <w:lvl w:ilvl="0">
      <w:start w:val="1"/>
      <w:numFmt w:val="bullet"/>
      <w:pStyle w:val="ListBullet5"/>
      <w:lvlText w:val=""/>
      <w:lvlJc w:val="left"/>
      <w:pPr>
        <w:ind w:left="1800" w:hanging="360"/>
      </w:pPr>
      <w:rPr>
        <w:rFonts w:ascii="Symbol" w:hAnsi="Symbol" w:hint="default"/>
        <w:color w:val="9FB8CD"/>
      </w:rPr>
    </w:lvl>
  </w:abstractNum>
  <w:abstractNum w:abstractNumId="5">
    <w:nsid w:val="FFFFFF81"/>
    <w:multiLevelType w:val="singleLevel"/>
    <w:tmpl w:val="78B8BCEC"/>
    <w:lvl w:ilvl="0">
      <w:start w:val="1"/>
      <w:numFmt w:val="bullet"/>
      <w:pStyle w:val="ListBullet4"/>
      <w:lvlText w:val=""/>
      <w:lvlJc w:val="left"/>
      <w:pPr>
        <w:ind w:left="1440" w:hanging="360"/>
      </w:pPr>
      <w:rPr>
        <w:rFonts w:ascii="Symbol" w:hAnsi="Symbol" w:hint="default"/>
        <w:outline w:val="0"/>
        <w:emboss w:val="0"/>
        <w:imprint w:val="0"/>
        <w:color w:val="628BAD"/>
      </w:rPr>
    </w:lvl>
  </w:abstractNum>
  <w:abstractNum w:abstractNumId="6">
    <w:nsid w:val="FFFFFF82"/>
    <w:multiLevelType w:val="singleLevel"/>
    <w:tmpl w:val="3D9E3420"/>
    <w:lvl w:ilvl="0">
      <w:start w:val="1"/>
      <w:numFmt w:val="bullet"/>
      <w:pStyle w:val="ListBullet3"/>
      <w:lvlText w:val=""/>
      <w:lvlJc w:val="left"/>
      <w:pPr>
        <w:ind w:left="1080" w:hanging="360"/>
      </w:pPr>
      <w:rPr>
        <w:rFonts w:ascii="Wingdings 3" w:hAnsi="Wingdings 3" w:hint="default"/>
        <w:color w:val="808080"/>
      </w:rPr>
    </w:lvl>
  </w:abstractNum>
  <w:abstractNum w:abstractNumId="7">
    <w:nsid w:val="FFFFFF83"/>
    <w:multiLevelType w:val="singleLevel"/>
    <w:tmpl w:val="5B846FA6"/>
    <w:lvl w:ilvl="0">
      <w:start w:val="1"/>
      <w:numFmt w:val="bullet"/>
      <w:pStyle w:val="ListBullet2"/>
      <w:lvlText w:val=""/>
      <w:lvlJc w:val="left"/>
      <w:pPr>
        <w:ind w:left="720" w:hanging="360"/>
      </w:pPr>
      <w:rPr>
        <w:rFonts w:ascii="Wingdings 3" w:hAnsi="Wingdings 3" w:hint="default"/>
        <w:color w:val="9FB8CD"/>
      </w:rPr>
    </w:lvl>
  </w:abstractNum>
  <w:abstractNum w:abstractNumId="8">
    <w:nsid w:val="FFFFFF88"/>
    <w:multiLevelType w:val="singleLevel"/>
    <w:tmpl w:val="54E8AF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4D80CFC"/>
    <w:lvl w:ilvl="0">
      <w:start w:val="1"/>
      <w:numFmt w:val="bullet"/>
      <w:pStyle w:val="ListBullet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628BAD"/>
        <w:vertAlign w:val="baseline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hideGrammaticalErrors/>
  <w:proofState w:spelling="clean"/>
  <w:attachedTemplate r:id="rId1"/>
  <w:styleLockQFSet/>
  <w:defaultTabStop w:val="720"/>
  <w:evenAndOddHeaders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27E3"/>
    <w:rsid w:val="00000E05"/>
    <w:rsid w:val="00020352"/>
    <w:rsid w:val="0002743B"/>
    <w:rsid w:val="000953F2"/>
    <w:rsid w:val="000A7D7A"/>
    <w:rsid w:val="001250CC"/>
    <w:rsid w:val="001327E3"/>
    <w:rsid w:val="0013352F"/>
    <w:rsid w:val="00182A64"/>
    <w:rsid w:val="00185BEA"/>
    <w:rsid w:val="00194C76"/>
    <w:rsid w:val="001A02AD"/>
    <w:rsid w:val="00284791"/>
    <w:rsid w:val="0029215D"/>
    <w:rsid w:val="002F4F14"/>
    <w:rsid w:val="00391E7C"/>
    <w:rsid w:val="00395ED3"/>
    <w:rsid w:val="003C5251"/>
    <w:rsid w:val="003D4E70"/>
    <w:rsid w:val="004061EF"/>
    <w:rsid w:val="00406EB2"/>
    <w:rsid w:val="00444B49"/>
    <w:rsid w:val="00461042"/>
    <w:rsid w:val="004B5F73"/>
    <w:rsid w:val="005557CE"/>
    <w:rsid w:val="005908A3"/>
    <w:rsid w:val="005F3B0F"/>
    <w:rsid w:val="00623CB9"/>
    <w:rsid w:val="00627088"/>
    <w:rsid w:val="00641FC1"/>
    <w:rsid w:val="006E5778"/>
    <w:rsid w:val="006E6FCE"/>
    <w:rsid w:val="006F2153"/>
    <w:rsid w:val="007C0D11"/>
    <w:rsid w:val="007D2D00"/>
    <w:rsid w:val="0080446F"/>
    <w:rsid w:val="008058E7"/>
    <w:rsid w:val="008066FE"/>
    <w:rsid w:val="008B0DD0"/>
    <w:rsid w:val="0092135F"/>
    <w:rsid w:val="00982D30"/>
    <w:rsid w:val="00A07B29"/>
    <w:rsid w:val="00A240DE"/>
    <w:rsid w:val="00A41B48"/>
    <w:rsid w:val="00A47AE4"/>
    <w:rsid w:val="00A8461D"/>
    <w:rsid w:val="00AF7F8B"/>
    <w:rsid w:val="00B04CED"/>
    <w:rsid w:val="00B07A8F"/>
    <w:rsid w:val="00B739D7"/>
    <w:rsid w:val="00B94610"/>
    <w:rsid w:val="00BA4CD0"/>
    <w:rsid w:val="00CB6B10"/>
    <w:rsid w:val="00CC6ED3"/>
    <w:rsid w:val="00D146DD"/>
    <w:rsid w:val="00D14CC2"/>
    <w:rsid w:val="00D83C99"/>
    <w:rsid w:val="00D84196"/>
    <w:rsid w:val="00DF0500"/>
    <w:rsid w:val="00DF1B40"/>
    <w:rsid w:val="00E34905"/>
    <w:rsid w:val="00E41010"/>
    <w:rsid w:val="00E616F4"/>
    <w:rsid w:val="00E93B45"/>
    <w:rsid w:val="00F402DC"/>
    <w:rsid w:val="00F65EAF"/>
    <w:rsid w:val="00F66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ill Sans MT" w:eastAsia="Gill Sans MT" w:hAnsi="Gill Sans MT" w:cs="Gill Sans MT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caption" w:semiHidden="0" w:uiPriority="35" w:unhideWhenUsed="0" w:qFormat="1"/>
    <w:lsdException w:name="List Bullet" w:uiPriority="36" w:qFormat="1"/>
    <w:lsdException w:name="List Bullet 2" w:uiPriority="36" w:qFormat="1"/>
    <w:lsdException w:name="List Bullet 3" w:uiPriority="36" w:qFormat="1"/>
    <w:lsdException w:name="List Bullet 4" w:uiPriority="36" w:qFormat="1"/>
    <w:lsdException w:name="List Bullet 5" w:uiPriority="36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4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B48"/>
    <w:pPr>
      <w:spacing w:after="200" w:line="276" w:lineRule="auto"/>
    </w:pPr>
    <w:rPr>
      <w:rFonts w:cs="Times New Roman"/>
      <w:color w:val="00000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1B48"/>
    <w:pPr>
      <w:pBdr>
        <w:top w:val="single" w:sz="6" w:space="1" w:color="9FB8CD"/>
        <w:left w:val="single" w:sz="6" w:space="1" w:color="9FB8CD"/>
        <w:bottom w:val="single" w:sz="6" w:space="1" w:color="9FB8CD"/>
        <w:right w:val="single" w:sz="6" w:space="1" w:color="9FB8CD"/>
      </w:pBdr>
      <w:shd w:val="clear" w:color="auto" w:fill="9FB8CD"/>
      <w:spacing w:before="300" w:after="40"/>
      <w:outlineLvl w:val="0"/>
    </w:pPr>
    <w:rPr>
      <w:rFonts w:ascii="Bookman Old Style" w:hAnsi="Bookman Old Style"/>
      <w:color w:val="FFFFFF"/>
      <w:spacing w:val="5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41B48"/>
    <w:pPr>
      <w:pBdr>
        <w:top w:val="single" w:sz="6" w:space="1" w:color="9FB8CD"/>
        <w:left w:val="single" w:sz="48" w:space="1" w:color="9FB8CD"/>
        <w:bottom w:val="single" w:sz="6" w:space="1" w:color="9FB8CD"/>
        <w:right w:val="single" w:sz="6" w:space="1" w:color="9FB8CD"/>
      </w:pBdr>
      <w:spacing w:before="240" w:after="80"/>
      <w:ind w:left="144"/>
      <w:outlineLvl w:val="1"/>
    </w:pPr>
    <w:rPr>
      <w:rFonts w:ascii="Bookman Old Style" w:hAnsi="Bookman Old Style"/>
      <w:color w:val="628BAD"/>
      <w:spacing w:val="5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41B48"/>
    <w:pPr>
      <w:pBdr>
        <w:top w:val="single" w:sz="6" w:space="1" w:color="A6A6A6"/>
        <w:left w:val="single" w:sz="48" w:space="1" w:color="A6A6A6"/>
        <w:bottom w:val="single" w:sz="6" w:space="1" w:color="A6A6A6"/>
        <w:right w:val="single" w:sz="6" w:space="1" w:color="A6A6A6"/>
      </w:pBdr>
      <w:spacing w:before="200" w:after="80"/>
      <w:ind w:left="144"/>
      <w:outlineLvl w:val="2"/>
    </w:pPr>
    <w:rPr>
      <w:rFonts w:ascii="Bookman Old Style" w:hAnsi="Bookman Old Style"/>
      <w:color w:val="595959"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A41B48"/>
    <w:pPr>
      <w:pBdr>
        <w:bottom w:val="single" w:sz="6" w:space="1" w:color="A6A6A6"/>
      </w:pBdr>
      <w:spacing w:before="200" w:after="80"/>
      <w:outlineLvl w:val="3"/>
    </w:pPr>
    <w:rPr>
      <w:rFonts w:ascii="Bookman Old Style" w:hAnsi="Bookman Old Style"/>
      <w:color w:val="595959"/>
      <w:szCs w:val="22"/>
    </w:rPr>
  </w:style>
  <w:style w:type="paragraph" w:styleId="Heading5">
    <w:name w:val="heading 5"/>
    <w:basedOn w:val="Normal"/>
    <w:next w:val="Normal"/>
    <w:link w:val="Heading5Char"/>
    <w:uiPriority w:val="9"/>
    <w:qFormat/>
    <w:rsid w:val="00A41B48"/>
    <w:pPr>
      <w:pBdr>
        <w:bottom w:val="dashed" w:sz="4" w:space="1" w:color="A6A6A6"/>
      </w:pBdr>
      <w:spacing w:before="200" w:after="80"/>
      <w:outlineLvl w:val="4"/>
    </w:pPr>
    <w:rPr>
      <w:rFonts w:ascii="Bookman Old Style" w:hAnsi="Bookman Old Style"/>
      <w:color w:val="404040"/>
      <w:szCs w:val="26"/>
    </w:rPr>
  </w:style>
  <w:style w:type="paragraph" w:styleId="Heading6">
    <w:name w:val="heading 6"/>
    <w:basedOn w:val="Normal"/>
    <w:next w:val="Normal"/>
    <w:link w:val="Heading6Char"/>
    <w:uiPriority w:val="9"/>
    <w:qFormat/>
    <w:rsid w:val="00A41B48"/>
    <w:pPr>
      <w:spacing w:before="200" w:after="80"/>
      <w:outlineLvl w:val="5"/>
    </w:pPr>
    <w:rPr>
      <w:rFonts w:ascii="Bookman Old Style" w:hAnsi="Bookman Old Style"/>
      <w:b/>
      <w:color w:val="7F7F7F"/>
      <w:sz w:val="18"/>
    </w:rPr>
  </w:style>
  <w:style w:type="paragraph" w:styleId="Heading7">
    <w:name w:val="heading 7"/>
    <w:basedOn w:val="Normal"/>
    <w:next w:val="Normal"/>
    <w:link w:val="Heading7Char"/>
    <w:uiPriority w:val="9"/>
    <w:qFormat/>
    <w:rsid w:val="00A41B48"/>
    <w:pPr>
      <w:spacing w:before="200" w:after="80"/>
      <w:outlineLvl w:val="6"/>
    </w:pPr>
    <w:rPr>
      <w:rFonts w:ascii="Bookman Old Style" w:hAnsi="Bookman Old Style"/>
      <w:b/>
      <w:i/>
      <w:color w:val="808080"/>
      <w:sz w:val="18"/>
    </w:rPr>
  </w:style>
  <w:style w:type="paragraph" w:styleId="Heading8">
    <w:name w:val="heading 8"/>
    <w:basedOn w:val="Normal"/>
    <w:next w:val="Normal"/>
    <w:link w:val="Heading8Char"/>
    <w:uiPriority w:val="9"/>
    <w:qFormat/>
    <w:rsid w:val="00A41B48"/>
    <w:pPr>
      <w:spacing w:before="200" w:after="80"/>
      <w:outlineLvl w:val="7"/>
    </w:pPr>
    <w:rPr>
      <w:rFonts w:ascii="Bookman Old Style" w:hAnsi="Bookman Old Style"/>
      <w:color w:val="9FB8CD"/>
      <w:sz w:val="18"/>
    </w:rPr>
  </w:style>
  <w:style w:type="paragraph" w:styleId="Heading9">
    <w:name w:val="heading 9"/>
    <w:basedOn w:val="Normal"/>
    <w:next w:val="Normal"/>
    <w:link w:val="Heading9Char"/>
    <w:uiPriority w:val="9"/>
    <w:qFormat/>
    <w:rsid w:val="00A41B48"/>
    <w:pPr>
      <w:spacing w:before="200" w:after="80"/>
      <w:outlineLvl w:val="8"/>
    </w:pPr>
    <w:rPr>
      <w:rFonts w:ascii="Bookman Old Style" w:hAnsi="Bookman Old Style"/>
      <w:i/>
      <w:color w:val="9FB8CD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1"/>
    <w:rsid w:val="00A41B4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basedOn w:val="Normal"/>
    <w:link w:val="NoSpacingChar"/>
    <w:uiPriority w:val="99"/>
    <w:qFormat/>
    <w:rsid w:val="00A41B4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41B4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1B48"/>
    <w:rPr>
      <w:rFonts w:cs="Times New Roman"/>
      <w:color w:val="000000"/>
      <w:sz w:val="20"/>
      <w:szCs w:val="20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A41B4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1B48"/>
    <w:rPr>
      <w:rFonts w:cs="Times New Roman"/>
      <w:color w:val="000000"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1B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B48"/>
    <w:rPr>
      <w:rFonts w:ascii="Tahoma" w:hAnsi="Tahoma" w:cs="Tahoma"/>
      <w:color w:val="000000"/>
      <w:sz w:val="16"/>
      <w:szCs w:val="16"/>
      <w:lang w:eastAsia="ja-JP"/>
    </w:rPr>
  </w:style>
  <w:style w:type="paragraph" w:styleId="ListBullet">
    <w:name w:val="List Bullet"/>
    <w:basedOn w:val="Normal"/>
    <w:uiPriority w:val="36"/>
    <w:unhideWhenUsed/>
    <w:qFormat/>
    <w:rsid w:val="00A41B48"/>
    <w:pPr>
      <w:numPr>
        <w:numId w:val="21"/>
      </w:numPr>
      <w:spacing w:after="120"/>
      <w:contextualSpacing/>
    </w:pPr>
  </w:style>
  <w:style w:type="paragraph" w:customStyle="1" w:styleId="Section">
    <w:name w:val="Section"/>
    <w:basedOn w:val="Normal"/>
    <w:next w:val="Normal"/>
    <w:link w:val="SectionChar"/>
    <w:uiPriority w:val="1"/>
    <w:qFormat/>
    <w:rsid w:val="00A41B48"/>
    <w:pPr>
      <w:spacing w:after="120" w:line="240" w:lineRule="auto"/>
      <w:contextualSpacing/>
    </w:pPr>
    <w:rPr>
      <w:rFonts w:ascii="Bookman Old Style" w:hAnsi="Bookman Old Style"/>
      <w:b/>
      <w:color w:val="9FB8CD"/>
      <w:sz w:val="24"/>
    </w:rPr>
  </w:style>
  <w:style w:type="paragraph" w:customStyle="1" w:styleId="Subsection">
    <w:name w:val="Subsection"/>
    <w:basedOn w:val="Normal"/>
    <w:link w:val="SubsectionChar"/>
    <w:uiPriority w:val="3"/>
    <w:qFormat/>
    <w:rsid w:val="00A41B48"/>
    <w:pPr>
      <w:spacing w:before="40" w:after="80" w:line="240" w:lineRule="auto"/>
    </w:pPr>
    <w:rPr>
      <w:rFonts w:ascii="Bookman Old Style" w:hAnsi="Bookman Old Style"/>
      <w:b/>
      <w:color w:val="727CA3"/>
      <w:sz w:val="18"/>
    </w:rPr>
  </w:style>
  <w:style w:type="paragraph" w:styleId="Quote">
    <w:name w:val="Quote"/>
    <w:basedOn w:val="Normal"/>
    <w:link w:val="QuoteChar"/>
    <w:uiPriority w:val="29"/>
    <w:qFormat/>
    <w:rsid w:val="00A41B48"/>
    <w:rPr>
      <w:i/>
      <w:color w:val="7F7F7F"/>
    </w:rPr>
  </w:style>
  <w:style w:type="character" w:customStyle="1" w:styleId="QuoteChar">
    <w:name w:val="Quote Char"/>
    <w:basedOn w:val="DefaultParagraphFont"/>
    <w:link w:val="Quote"/>
    <w:uiPriority w:val="29"/>
    <w:rsid w:val="00A41B48"/>
    <w:rPr>
      <w:rFonts w:cs="Times New Roman"/>
      <w:i/>
      <w:color w:val="7F7F7F"/>
      <w:sz w:val="20"/>
      <w:szCs w:val="20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1B48"/>
    <w:rPr>
      <w:rFonts w:ascii="Bookman Old Style" w:hAnsi="Bookman Old Style" w:cs="Times New Roman"/>
      <w:color w:val="628BAD"/>
      <w:spacing w:val="5"/>
      <w:sz w:val="20"/>
      <w:szCs w:val="28"/>
      <w:lang w:eastAsia="ja-JP"/>
    </w:rPr>
  </w:style>
  <w:style w:type="paragraph" w:customStyle="1" w:styleId="PersonalName">
    <w:name w:val="Personal Name"/>
    <w:basedOn w:val="NoSpacing"/>
    <w:link w:val="PersonalNameChar"/>
    <w:uiPriority w:val="1"/>
    <w:qFormat/>
    <w:rsid w:val="00A41B48"/>
    <w:pPr>
      <w:jc w:val="right"/>
    </w:pPr>
    <w:rPr>
      <w:rFonts w:ascii="Bookman Old Style" w:hAnsi="Bookman Old Style"/>
      <w:noProof/>
      <w:color w:val="525A7D"/>
      <w:sz w:val="40"/>
      <w:szCs w:val="40"/>
    </w:rPr>
  </w:style>
  <w:style w:type="paragraph" w:styleId="ListBullet2">
    <w:name w:val="List Bullet 2"/>
    <w:basedOn w:val="Normal"/>
    <w:uiPriority w:val="36"/>
    <w:unhideWhenUsed/>
    <w:qFormat/>
    <w:rsid w:val="00A41B48"/>
    <w:pPr>
      <w:numPr>
        <w:numId w:val="22"/>
      </w:numPr>
      <w:spacing w:after="120"/>
      <w:contextualSpacing/>
    </w:pPr>
  </w:style>
  <w:style w:type="character" w:styleId="Hyperlink">
    <w:name w:val="Hyperlink"/>
    <w:basedOn w:val="DefaultParagraphFont"/>
    <w:uiPriority w:val="99"/>
    <w:unhideWhenUsed/>
    <w:rsid w:val="00A41B48"/>
    <w:rPr>
      <w:color w:val="B292CA"/>
      <w:u w:val="single"/>
    </w:rPr>
  </w:style>
  <w:style w:type="character" w:styleId="BookTitle">
    <w:name w:val="Book Title"/>
    <w:basedOn w:val="DefaultParagraphFont"/>
    <w:uiPriority w:val="33"/>
    <w:qFormat/>
    <w:rsid w:val="00A41B48"/>
    <w:rPr>
      <w:rFonts w:ascii="Bookman Old Style" w:hAnsi="Bookman Old Style" w:cs="Times New Roman"/>
      <w:i/>
      <w:color w:val="8E736A"/>
      <w:sz w:val="20"/>
      <w:szCs w:val="20"/>
    </w:rPr>
  </w:style>
  <w:style w:type="paragraph" w:styleId="Caption">
    <w:name w:val="caption"/>
    <w:basedOn w:val="Normal"/>
    <w:next w:val="Normal"/>
    <w:uiPriority w:val="35"/>
    <w:qFormat/>
    <w:rsid w:val="00A41B48"/>
    <w:pPr>
      <w:spacing w:after="0" w:line="240" w:lineRule="auto"/>
    </w:pPr>
    <w:rPr>
      <w:rFonts w:ascii="Bookman Old Style" w:hAnsi="Bookman Old Style"/>
      <w:bCs/>
      <w:color w:val="9FB8CD"/>
      <w:sz w:val="16"/>
      <w:szCs w:val="18"/>
    </w:rPr>
  </w:style>
  <w:style w:type="character" w:styleId="Emphasis">
    <w:name w:val="Emphasis"/>
    <w:uiPriority w:val="20"/>
    <w:qFormat/>
    <w:rsid w:val="00A41B48"/>
    <w:rPr>
      <w:b/>
      <w:i/>
      <w:spacing w:val="0"/>
    </w:rPr>
  </w:style>
  <w:style w:type="character" w:customStyle="1" w:styleId="NoSpacingChar">
    <w:name w:val="No Spacing Char"/>
    <w:basedOn w:val="DefaultParagraphFont"/>
    <w:link w:val="NoSpacing"/>
    <w:uiPriority w:val="99"/>
    <w:rsid w:val="00A41B48"/>
    <w:rPr>
      <w:rFonts w:cs="Times New Roman"/>
      <w:color w:val="000000"/>
      <w:sz w:val="20"/>
      <w:szCs w:val="20"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A41B48"/>
    <w:rPr>
      <w:rFonts w:ascii="Bookman Old Style" w:hAnsi="Bookman Old Style" w:cs="Times New Roman"/>
      <w:color w:val="FFFFFF"/>
      <w:spacing w:val="5"/>
      <w:sz w:val="20"/>
      <w:szCs w:val="32"/>
      <w:shd w:val="clear" w:color="auto" w:fill="9FB8CD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1B48"/>
    <w:rPr>
      <w:rFonts w:ascii="Bookman Old Style" w:hAnsi="Bookman Old Style" w:cs="Times New Roman"/>
      <w:color w:val="595959"/>
      <w:spacing w:val="5"/>
      <w:sz w:val="20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1B48"/>
    <w:rPr>
      <w:rFonts w:ascii="Bookman Old Style" w:hAnsi="Bookman Old Style" w:cs="Times New Roman"/>
      <w:color w:val="595959"/>
      <w:sz w:val="20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1B48"/>
    <w:rPr>
      <w:rFonts w:ascii="Bookman Old Style" w:hAnsi="Bookman Old Style" w:cs="Times New Roman"/>
      <w:color w:val="404040"/>
      <w:sz w:val="20"/>
      <w:szCs w:val="2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1B48"/>
    <w:rPr>
      <w:rFonts w:ascii="Bookman Old Style" w:hAnsi="Bookman Old Style" w:cs="Times New Roman"/>
      <w:b/>
      <w:color w:val="7F7F7F"/>
      <w:sz w:val="18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1B48"/>
    <w:rPr>
      <w:rFonts w:ascii="Bookman Old Style" w:hAnsi="Bookman Old Style" w:cs="Times New Roman"/>
      <w:b/>
      <w:i/>
      <w:color w:val="808080"/>
      <w:sz w:val="18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1B48"/>
    <w:rPr>
      <w:rFonts w:ascii="Bookman Old Style" w:hAnsi="Bookman Old Style" w:cs="Times New Roman"/>
      <w:color w:val="9FB8CD"/>
      <w:sz w:val="18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1B48"/>
    <w:rPr>
      <w:rFonts w:ascii="Bookman Old Style" w:hAnsi="Bookman Old Style" w:cs="Times New Roman"/>
      <w:i/>
      <w:color w:val="9FB8CD"/>
      <w:sz w:val="18"/>
      <w:szCs w:val="20"/>
      <w:lang w:eastAsia="ja-JP"/>
    </w:rPr>
  </w:style>
  <w:style w:type="character" w:styleId="IntenseEmphasis">
    <w:name w:val="Intense Emphasis"/>
    <w:basedOn w:val="DefaultParagraphFont"/>
    <w:uiPriority w:val="21"/>
    <w:qFormat/>
    <w:rsid w:val="00A41B48"/>
    <w:rPr>
      <w:rFonts w:cs="Times New Roman"/>
      <w:b/>
      <w:i/>
      <w:color w:val="BAC737"/>
      <w:sz w:val="20"/>
      <w:szCs w:val="20"/>
    </w:rPr>
  </w:style>
  <w:style w:type="paragraph" w:styleId="IntenseQuote">
    <w:name w:val="Intense Quote"/>
    <w:basedOn w:val="Normal"/>
    <w:link w:val="IntenseQuoteChar"/>
    <w:uiPriority w:val="30"/>
    <w:qFormat/>
    <w:rsid w:val="00A41B48"/>
    <w:pPr>
      <w:pBdr>
        <w:top w:val="single" w:sz="6" w:space="10" w:color="628BAD"/>
        <w:left w:val="single" w:sz="6" w:space="10" w:color="628BAD"/>
        <w:bottom w:val="single" w:sz="6" w:space="10" w:color="628BAD"/>
        <w:right w:val="single" w:sz="6" w:space="10" w:color="628BAD"/>
      </w:pBdr>
      <w:shd w:val="clear" w:color="auto" w:fill="9FB8CD"/>
      <w:ind w:left="720" w:right="720"/>
      <w:jc w:val="center"/>
    </w:pPr>
    <w:rPr>
      <w:rFonts w:ascii="Bookman Old Style" w:hAnsi="Bookman Old Style"/>
      <w:i/>
      <w:color w:val="FFFFF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1B48"/>
    <w:rPr>
      <w:rFonts w:ascii="Bookman Old Style" w:hAnsi="Bookman Old Style" w:cs="Times New Roman"/>
      <w:i/>
      <w:color w:val="FFFFFF"/>
      <w:sz w:val="20"/>
      <w:szCs w:val="20"/>
      <w:shd w:val="clear" w:color="auto" w:fill="9FB8CD"/>
      <w:lang w:eastAsia="ja-JP"/>
    </w:rPr>
  </w:style>
  <w:style w:type="character" w:styleId="IntenseReference">
    <w:name w:val="Intense Reference"/>
    <w:basedOn w:val="DefaultParagraphFont"/>
    <w:uiPriority w:val="32"/>
    <w:qFormat/>
    <w:rsid w:val="00A41B48"/>
    <w:rPr>
      <w:rFonts w:cs="Times New Roman"/>
      <w:b/>
      <w:color w:val="525A7D"/>
      <w:sz w:val="20"/>
      <w:szCs w:val="20"/>
      <w:u w:val="single"/>
    </w:rPr>
  </w:style>
  <w:style w:type="paragraph" w:styleId="ListBullet3">
    <w:name w:val="List Bullet 3"/>
    <w:basedOn w:val="Normal"/>
    <w:uiPriority w:val="36"/>
    <w:unhideWhenUsed/>
    <w:qFormat/>
    <w:rsid w:val="00A41B48"/>
    <w:pPr>
      <w:numPr>
        <w:numId w:val="23"/>
      </w:numPr>
      <w:spacing w:after="120"/>
      <w:contextualSpacing/>
    </w:pPr>
  </w:style>
  <w:style w:type="paragraph" w:styleId="ListBullet4">
    <w:name w:val="List Bullet 4"/>
    <w:basedOn w:val="Normal"/>
    <w:uiPriority w:val="36"/>
    <w:unhideWhenUsed/>
    <w:qFormat/>
    <w:rsid w:val="00A41B48"/>
    <w:pPr>
      <w:numPr>
        <w:numId w:val="24"/>
      </w:numPr>
      <w:spacing w:after="120"/>
      <w:contextualSpacing/>
    </w:pPr>
  </w:style>
  <w:style w:type="paragraph" w:styleId="ListBullet5">
    <w:name w:val="List Bullet 5"/>
    <w:basedOn w:val="Normal"/>
    <w:uiPriority w:val="36"/>
    <w:unhideWhenUsed/>
    <w:qFormat/>
    <w:rsid w:val="00A41B48"/>
    <w:pPr>
      <w:numPr>
        <w:numId w:val="25"/>
      </w:numPr>
      <w:spacing w:after="120"/>
      <w:contextualSpacing/>
    </w:pPr>
  </w:style>
  <w:style w:type="character" w:styleId="Strong">
    <w:name w:val="Strong"/>
    <w:uiPriority w:val="22"/>
    <w:qFormat/>
    <w:rsid w:val="00A41B48"/>
    <w:rPr>
      <w:rFonts w:ascii="Gill Sans MT" w:hAnsi="Gill Sans MT"/>
      <w:b/>
      <w:color w:val="9FB8CD"/>
    </w:rPr>
  </w:style>
  <w:style w:type="character" w:styleId="SubtleEmphasis">
    <w:name w:val="Subtle Emphasis"/>
    <w:basedOn w:val="DefaultParagraphFont"/>
    <w:uiPriority w:val="19"/>
    <w:qFormat/>
    <w:rsid w:val="00A41B48"/>
    <w:rPr>
      <w:rFonts w:cs="Times New Roman"/>
      <w:i/>
      <w:color w:val="737373"/>
      <w:kern w:val="16"/>
      <w:sz w:val="20"/>
      <w:szCs w:val="24"/>
    </w:rPr>
  </w:style>
  <w:style w:type="character" w:styleId="SubtleReference">
    <w:name w:val="Subtle Reference"/>
    <w:basedOn w:val="DefaultParagraphFont"/>
    <w:uiPriority w:val="31"/>
    <w:qFormat/>
    <w:rsid w:val="00A41B48"/>
    <w:rPr>
      <w:rFonts w:cs="Times New Roman"/>
      <w:color w:val="737373"/>
      <w:sz w:val="20"/>
      <w:szCs w:val="20"/>
      <w:u w:val="single"/>
    </w:rPr>
  </w:style>
  <w:style w:type="paragraph" w:styleId="TOC1">
    <w:name w:val="toc 1"/>
    <w:basedOn w:val="Normal"/>
    <w:next w:val="Normal"/>
    <w:autoRedefine/>
    <w:uiPriority w:val="99"/>
    <w:semiHidden/>
    <w:unhideWhenUsed/>
    <w:qFormat/>
    <w:rsid w:val="00A41B48"/>
    <w:pPr>
      <w:tabs>
        <w:tab w:val="right" w:leader="dot" w:pos="8630"/>
      </w:tabs>
      <w:spacing w:after="40" w:line="240" w:lineRule="auto"/>
    </w:pPr>
    <w:rPr>
      <w:smallCaps/>
      <w:noProof/>
      <w:color w:val="9FB8CD"/>
    </w:rPr>
  </w:style>
  <w:style w:type="paragraph" w:styleId="TOC2">
    <w:name w:val="toc 2"/>
    <w:basedOn w:val="Normal"/>
    <w:next w:val="Normal"/>
    <w:autoRedefine/>
    <w:uiPriority w:val="99"/>
    <w:semiHidden/>
    <w:unhideWhenUsed/>
    <w:qFormat/>
    <w:rsid w:val="00A41B48"/>
    <w:pPr>
      <w:tabs>
        <w:tab w:val="right" w:leader="dot" w:pos="8630"/>
      </w:tabs>
      <w:spacing w:after="40" w:line="240" w:lineRule="auto"/>
      <w:ind w:left="216"/>
    </w:pPr>
    <w:rPr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qFormat/>
    <w:rsid w:val="00A41B48"/>
    <w:pPr>
      <w:tabs>
        <w:tab w:val="right" w:leader="dot" w:pos="8630"/>
      </w:tabs>
      <w:spacing w:after="40" w:line="240" w:lineRule="auto"/>
      <w:ind w:left="446"/>
    </w:pPr>
    <w:rPr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qFormat/>
    <w:rsid w:val="00A41B48"/>
    <w:pPr>
      <w:tabs>
        <w:tab w:val="right" w:leader="dot" w:pos="8630"/>
      </w:tabs>
      <w:spacing w:after="40" w:line="240" w:lineRule="auto"/>
      <w:ind w:left="662"/>
    </w:pPr>
    <w:rPr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qFormat/>
    <w:rsid w:val="00A41B48"/>
    <w:pPr>
      <w:tabs>
        <w:tab w:val="right" w:leader="dot" w:pos="8630"/>
      </w:tabs>
      <w:spacing w:after="40" w:line="240" w:lineRule="auto"/>
      <w:ind w:left="878"/>
    </w:pPr>
    <w:rPr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qFormat/>
    <w:rsid w:val="00A41B48"/>
    <w:pPr>
      <w:tabs>
        <w:tab w:val="right" w:leader="dot" w:pos="8630"/>
      </w:tabs>
      <w:spacing w:after="40" w:line="240" w:lineRule="auto"/>
      <w:ind w:left="1094"/>
    </w:pPr>
    <w:rPr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qFormat/>
    <w:rsid w:val="00A41B48"/>
    <w:pPr>
      <w:tabs>
        <w:tab w:val="right" w:leader="dot" w:pos="8630"/>
      </w:tabs>
      <w:spacing w:after="40" w:line="240" w:lineRule="auto"/>
      <w:ind w:left="1325"/>
    </w:pPr>
    <w:rPr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qFormat/>
    <w:rsid w:val="00A41B48"/>
    <w:pPr>
      <w:tabs>
        <w:tab w:val="right" w:leader="dot" w:pos="8630"/>
      </w:tabs>
      <w:spacing w:after="40" w:line="240" w:lineRule="auto"/>
      <w:ind w:left="1540"/>
    </w:pPr>
    <w:rPr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qFormat/>
    <w:rsid w:val="00A41B48"/>
    <w:pPr>
      <w:tabs>
        <w:tab w:val="right" w:leader="dot" w:pos="8630"/>
      </w:tabs>
      <w:spacing w:after="40" w:line="240" w:lineRule="auto"/>
      <w:ind w:left="1760"/>
    </w:pPr>
    <w:rPr>
      <w:smallCaps/>
      <w:noProof/>
    </w:rPr>
  </w:style>
  <w:style w:type="paragraph" w:customStyle="1" w:styleId="SendersAddress">
    <w:name w:val="Sender's Address"/>
    <w:basedOn w:val="NoSpacing"/>
    <w:link w:val="SendersAddressChar"/>
    <w:uiPriority w:val="2"/>
    <w:unhideWhenUsed/>
    <w:qFormat/>
    <w:rsid w:val="00A41B48"/>
    <w:pPr>
      <w:spacing w:before="200" w:line="276" w:lineRule="auto"/>
      <w:contextualSpacing/>
      <w:jc w:val="right"/>
    </w:pPr>
    <w:rPr>
      <w:rFonts w:ascii="Bookman Old Style" w:hAnsi="Bookman Old Style"/>
      <w:color w:val="9FB8CD"/>
      <w:sz w:val="18"/>
      <w:szCs w:val="18"/>
    </w:rPr>
  </w:style>
  <w:style w:type="paragraph" w:styleId="Subtitle">
    <w:name w:val="Subtitle"/>
    <w:basedOn w:val="Normal"/>
    <w:link w:val="SubtitleChar"/>
    <w:uiPriority w:val="11"/>
    <w:qFormat/>
    <w:rsid w:val="00A41B48"/>
    <w:pPr>
      <w:spacing w:after="720" w:line="240" w:lineRule="auto"/>
    </w:pPr>
    <w:rPr>
      <w:rFonts w:ascii="Bookman Old Style" w:hAnsi="Bookman Old Style" w:cs="Gill Sans MT"/>
      <w:color w:val="9FB8CD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A41B48"/>
    <w:rPr>
      <w:rFonts w:ascii="Bookman Old Style" w:hAnsi="Bookman Old Style"/>
      <w:color w:val="9FB8CD"/>
      <w:sz w:val="24"/>
      <w:szCs w:val="24"/>
      <w:lang w:eastAsia="ja-JP"/>
    </w:rPr>
  </w:style>
  <w:style w:type="paragraph" w:styleId="Title">
    <w:name w:val="Title"/>
    <w:basedOn w:val="Normal"/>
    <w:link w:val="TitleChar"/>
    <w:uiPriority w:val="10"/>
    <w:qFormat/>
    <w:rsid w:val="00A41B48"/>
    <w:pPr>
      <w:spacing w:line="240" w:lineRule="auto"/>
    </w:pPr>
    <w:rPr>
      <w:rFonts w:ascii="Bookman Old Style" w:hAnsi="Bookman Old Style"/>
      <w:color w:val="9FB8CD"/>
      <w:sz w:val="52"/>
      <w:szCs w:val="48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A41B48"/>
    <w:rPr>
      <w:rFonts w:ascii="Bookman Old Style" w:hAnsi="Bookman Old Style" w:cs="Times New Roman"/>
      <w:color w:val="9FB8CD"/>
      <w:sz w:val="52"/>
      <w:szCs w:val="48"/>
      <w:lang w:eastAsia="ja-JP"/>
    </w:rPr>
  </w:style>
  <w:style w:type="character" w:customStyle="1" w:styleId="PersonalNameChar">
    <w:name w:val="Personal Name Char"/>
    <w:basedOn w:val="NoSpacingChar"/>
    <w:link w:val="PersonalName"/>
    <w:uiPriority w:val="1"/>
    <w:rsid w:val="00A41B48"/>
    <w:rPr>
      <w:rFonts w:ascii="Bookman Old Style" w:hAnsi="Bookman Old Style"/>
      <w:noProof/>
      <w:color w:val="525A7D"/>
      <w:sz w:val="40"/>
      <w:szCs w:val="40"/>
    </w:rPr>
  </w:style>
  <w:style w:type="character" w:customStyle="1" w:styleId="SectionChar">
    <w:name w:val="Section Char"/>
    <w:basedOn w:val="DefaultParagraphFont"/>
    <w:link w:val="Section"/>
    <w:uiPriority w:val="1"/>
    <w:rsid w:val="00A41B48"/>
    <w:rPr>
      <w:rFonts w:ascii="Bookman Old Style" w:hAnsi="Bookman Old Style" w:cs="Times New Roman"/>
      <w:b/>
      <w:color w:val="9FB8CD"/>
      <w:sz w:val="24"/>
      <w:szCs w:val="20"/>
      <w:lang w:eastAsia="ja-JP"/>
    </w:rPr>
  </w:style>
  <w:style w:type="character" w:customStyle="1" w:styleId="SubsectionChar">
    <w:name w:val="Subsection Char"/>
    <w:basedOn w:val="DefaultParagraphFont"/>
    <w:link w:val="Subsection"/>
    <w:uiPriority w:val="3"/>
    <w:rsid w:val="00A41B48"/>
    <w:rPr>
      <w:rFonts w:ascii="Bookman Old Style" w:hAnsi="Bookman Old Style" w:cs="Times New Roman"/>
      <w:b/>
      <w:color w:val="727CA3"/>
      <w:sz w:val="18"/>
      <w:szCs w:val="20"/>
      <w:lang w:eastAsia="ja-JP"/>
    </w:rPr>
  </w:style>
  <w:style w:type="character" w:customStyle="1" w:styleId="SendersAddressChar">
    <w:name w:val="Sender's Address Char"/>
    <w:basedOn w:val="NoSpacingChar"/>
    <w:link w:val="SendersAddress"/>
    <w:uiPriority w:val="1"/>
    <w:semiHidden/>
    <w:rsid w:val="00A41B48"/>
    <w:rPr>
      <w:rFonts w:ascii="Bookman Old Style" w:hAnsi="Bookman Old Style"/>
      <w:color w:val="9FB8CD"/>
      <w:sz w:val="18"/>
      <w:szCs w:val="18"/>
    </w:rPr>
  </w:style>
  <w:style w:type="character" w:styleId="PlaceholderText">
    <w:name w:val="Placeholder Text"/>
    <w:basedOn w:val="DefaultParagraphFont"/>
    <w:uiPriority w:val="99"/>
    <w:unhideWhenUsed/>
    <w:rsid w:val="00A41B48"/>
    <w:rPr>
      <w:color w:val="808080"/>
    </w:rPr>
  </w:style>
  <w:style w:type="paragraph" w:customStyle="1" w:styleId="SubsectionDate">
    <w:name w:val="Subsection Date"/>
    <w:basedOn w:val="Section"/>
    <w:link w:val="SubsectionDateChar"/>
    <w:uiPriority w:val="4"/>
    <w:qFormat/>
    <w:rsid w:val="00A41B48"/>
    <w:rPr>
      <w:b w:val="0"/>
      <w:color w:val="727CA3"/>
      <w:sz w:val="18"/>
    </w:rPr>
  </w:style>
  <w:style w:type="paragraph" w:customStyle="1" w:styleId="SubsectionText">
    <w:name w:val="Subsection Text"/>
    <w:basedOn w:val="Normal"/>
    <w:uiPriority w:val="5"/>
    <w:qFormat/>
    <w:rsid w:val="00A41B48"/>
    <w:pPr>
      <w:spacing w:after="320"/>
      <w:contextualSpacing/>
    </w:pPr>
  </w:style>
  <w:style w:type="character" w:customStyle="1" w:styleId="SubsectionDateChar">
    <w:name w:val="Subsection Date Char"/>
    <w:basedOn w:val="SubsectionChar"/>
    <w:link w:val="SubsectionDate"/>
    <w:uiPriority w:val="4"/>
    <w:rsid w:val="00A41B48"/>
  </w:style>
  <w:style w:type="paragraph" w:customStyle="1" w:styleId="FooterFirstPage">
    <w:name w:val="Footer First Page"/>
    <w:basedOn w:val="Footer"/>
    <w:uiPriority w:val="34"/>
    <w:rsid w:val="00A41B48"/>
    <w:pPr>
      <w:pBdr>
        <w:top w:val="dashed" w:sz="4" w:space="18" w:color="7F7F7F"/>
      </w:pBdr>
      <w:jc w:val="right"/>
    </w:pPr>
    <w:rPr>
      <w:color w:val="7F7F7F"/>
      <w:szCs w:val="18"/>
    </w:rPr>
  </w:style>
  <w:style w:type="paragraph" w:customStyle="1" w:styleId="HeaderFirstPage">
    <w:name w:val="Header First Page"/>
    <w:basedOn w:val="Header"/>
    <w:qFormat/>
    <w:rsid w:val="00A41B48"/>
    <w:pPr>
      <w:pBdr>
        <w:bottom w:val="dashed" w:sz="4" w:space="18" w:color="7F7F7F"/>
      </w:pBdr>
      <w:spacing w:line="396" w:lineRule="auto"/>
    </w:pPr>
    <w:rPr>
      <w:color w:val="7F7F7F"/>
    </w:rPr>
  </w:style>
  <w:style w:type="paragraph" w:customStyle="1" w:styleId="AddressText">
    <w:name w:val="Address Text"/>
    <w:basedOn w:val="NoSpacing"/>
    <w:uiPriority w:val="2"/>
    <w:qFormat/>
    <w:rsid w:val="00A41B48"/>
    <w:pPr>
      <w:spacing w:before="200" w:line="276" w:lineRule="auto"/>
      <w:contextualSpacing/>
      <w:jc w:val="right"/>
    </w:pPr>
    <w:rPr>
      <w:rFonts w:ascii="Bookman Old Style" w:hAnsi="Bookman Old Style"/>
      <w:color w:val="9FB8CD"/>
      <w:sz w:val="18"/>
      <w:lang w:bidi="he-IL"/>
    </w:rPr>
  </w:style>
  <w:style w:type="paragraph" w:customStyle="1" w:styleId="HeaderLeft">
    <w:name w:val="Header Left"/>
    <w:basedOn w:val="Header"/>
    <w:uiPriority w:val="35"/>
    <w:unhideWhenUsed/>
    <w:qFormat/>
    <w:rsid w:val="00A41B48"/>
    <w:pPr>
      <w:pBdr>
        <w:bottom w:val="dashed" w:sz="4" w:space="18" w:color="7F7F7F"/>
      </w:pBdr>
      <w:spacing w:line="396" w:lineRule="auto"/>
      <w:contextualSpacing/>
    </w:pPr>
    <w:rPr>
      <w:color w:val="7F7F7F"/>
    </w:rPr>
  </w:style>
  <w:style w:type="paragraph" w:customStyle="1" w:styleId="FooterLeft">
    <w:name w:val="Footer Left"/>
    <w:basedOn w:val="Normal"/>
    <w:next w:val="Subsection"/>
    <w:uiPriority w:val="35"/>
    <w:unhideWhenUsed/>
    <w:qFormat/>
    <w:rsid w:val="00A41B48"/>
    <w:pPr>
      <w:pBdr>
        <w:top w:val="dashed" w:sz="4" w:space="18" w:color="7F7F7F"/>
      </w:pBdr>
      <w:tabs>
        <w:tab w:val="center" w:pos="4320"/>
        <w:tab w:val="right" w:pos="8640"/>
      </w:tabs>
    </w:pPr>
    <w:rPr>
      <w:color w:val="7F7F7F"/>
      <w:szCs w:val="18"/>
    </w:rPr>
  </w:style>
  <w:style w:type="paragraph" w:customStyle="1" w:styleId="HeaderRight">
    <w:name w:val="Header Right"/>
    <w:basedOn w:val="Header"/>
    <w:uiPriority w:val="35"/>
    <w:unhideWhenUsed/>
    <w:qFormat/>
    <w:rsid w:val="00A41B48"/>
    <w:pPr>
      <w:pBdr>
        <w:bottom w:val="dashed" w:sz="4" w:space="18" w:color="7F7F7F"/>
      </w:pBdr>
      <w:spacing w:line="396" w:lineRule="auto"/>
      <w:contextualSpacing/>
      <w:jc w:val="right"/>
    </w:pPr>
    <w:rPr>
      <w:color w:val="7F7F7F"/>
    </w:rPr>
  </w:style>
  <w:style w:type="paragraph" w:customStyle="1" w:styleId="FooterRight">
    <w:name w:val="Footer Right"/>
    <w:basedOn w:val="Footer"/>
    <w:uiPriority w:val="35"/>
    <w:unhideWhenUsed/>
    <w:qFormat/>
    <w:rsid w:val="00A41B48"/>
    <w:pPr>
      <w:pBdr>
        <w:top w:val="dashed" w:sz="4" w:space="18" w:color="7F7F7F"/>
      </w:pBdr>
      <w:jc w:val="right"/>
    </w:pPr>
    <w:rPr>
      <w:color w:val="7F7F7F"/>
      <w:szCs w:val="18"/>
      <w:lang w:eastAsia="en-US"/>
    </w:rPr>
  </w:style>
  <w:style w:type="paragraph" w:customStyle="1" w:styleId="RecipientsName">
    <w:name w:val="Recipient's Name"/>
    <w:basedOn w:val="NoSpacing"/>
    <w:uiPriority w:val="1"/>
    <w:qFormat/>
    <w:rsid w:val="00A41B48"/>
    <w:pPr>
      <w:jc w:val="right"/>
    </w:pPr>
    <w:rPr>
      <w:rFonts w:ascii="Bookman Old Style" w:hAnsi="Bookman Old Style"/>
      <w:noProof/>
      <w:color w:val="525A7D"/>
      <w:sz w:val="36"/>
      <w:szCs w:val="36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1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rminc.wordpress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coffeeclubworld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lantanotherchurch.com" TargetMode="Externa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OriginResum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OriginResume</Template>
  <TotalTime>0</TotalTime>
  <Pages>2</Pages>
  <Words>502</Words>
  <Characters>3177</Characters>
  <Application>Microsoft Office Word</Application>
  <DocSecurity>0</DocSecurity>
  <Lines>99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3590</CharactersWithSpaces>
  <SharedDoc>false</SharedDoc>
  <HLinks>
    <vt:vector size="30" baseType="variant">
      <vt:variant>
        <vt:i4>3276912</vt:i4>
      </vt:variant>
      <vt:variant>
        <vt:i4>6</vt:i4>
      </vt:variant>
      <vt:variant>
        <vt:i4>0</vt:i4>
      </vt:variant>
      <vt:variant>
        <vt:i4>5</vt:i4>
      </vt:variant>
      <vt:variant>
        <vt:lpwstr>http://www.coffeeclubworld.com/</vt:lpwstr>
      </vt:variant>
      <vt:variant>
        <vt:lpwstr/>
      </vt:variant>
      <vt:variant>
        <vt:i4>2752570</vt:i4>
      </vt:variant>
      <vt:variant>
        <vt:i4>3</vt:i4>
      </vt:variant>
      <vt:variant>
        <vt:i4>0</vt:i4>
      </vt:variant>
      <vt:variant>
        <vt:i4>5</vt:i4>
      </vt:variant>
      <vt:variant>
        <vt:lpwstr>http://www.plantanotherchurch.com/</vt:lpwstr>
      </vt:variant>
      <vt:variant>
        <vt:lpwstr/>
      </vt:variant>
      <vt:variant>
        <vt:i4>5767255</vt:i4>
      </vt:variant>
      <vt:variant>
        <vt:i4>0</vt:i4>
      </vt:variant>
      <vt:variant>
        <vt:i4>0</vt:i4>
      </vt:variant>
      <vt:variant>
        <vt:i4>5</vt:i4>
      </vt:variant>
      <vt:variant>
        <vt:lpwstr>http://www.farminc.wordpress.com/</vt:lpwstr>
      </vt:variant>
      <vt:variant>
        <vt:lpwstr/>
      </vt:variant>
      <vt:variant>
        <vt:i4>3735650</vt:i4>
      </vt:variant>
      <vt:variant>
        <vt:i4>-1</vt:i4>
      </vt:variant>
      <vt:variant>
        <vt:i4>1026</vt:i4>
      </vt:variant>
      <vt:variant>
        <vt:i4>4</vt:i4>
      </vt:variant>
      <vt:variant>
        <vt:lpwstr>http://www.facebook.com/photo.php?pid=2700268&amp;id=614474152</vt:lpwstr>
      </vt:variant>
      <vt:variant>
        <vt:lpwstr/>
      </vt:variant>
      <vt:variant>
        <vt:i4>721022</vt:i4>
      </vt:variant>
      <vt:variant>
        <vt:i4>-1</vt:i4>
      </vt:variant>
      <vt:variant>
        <vt:i4>1026</vt:i4>
      </vt:variant>
      <vt:variant>
        <vt:i4>1</vt:i4>
      </vt:variant>
      <vt:variant>
        <vt:lpwstr>http://photos-d.ak.fbcdn.net/hphotos-ak-snc3/hs070.snc3/13739_189345894152_614474152_2700267_6690789_n.jpg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Joses M. Calusay</dc:creator>
  <cp:lastModifiedBy>Zenaida</cp:lastModifiedBy>
  <cp:revision>2</cp:revision>
  <cp:lastPrinted>2015-07-28T16:43:00Z</cp:lastPrinted>
  <dcterms:created xsi:type="dcterms:W3CDTF">2015-11-06T03:46:00Z</dcterms:created>
  <dcterms:modified xsi:type="dcterms:W3CDTF">2015-11-06T03:46:00Z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LCID">
    <vt:i4>1033</vt:i4>
  </property>
  <property fmtid="{D5CDD505-2E9C-101B-9397-08002B2CF9AE}" pid="3" name="_Version">
    <vt:lpwstr>0809</vt:lpwstr>
  </property>
</Properties>
</file>